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6D8F" w14:textId="4A0795F7" w:rsidR="00A8741B" w:rsidRPr="008D6AE8" w:rsidRDefault="00FF112D">
      <w:pPr>
        <w:rPr>
          <w:rFonts w:ascii="Segoe UI" w:hAnsi="Segoe UI" w:cs="Segoe UI"/>
        </w:rPr>
      </w:pPr>
      <w:r w:rsidRPr="008D6AE8">
        <w:rPr>
          <w:rFonts w:ascii="Segoe UI" w:hAnsi="Segoe UI" w:cs="Segoe UI"/>
          <w:noProof/>
          <w:sz w:val="10"/>
          <w:szCs w:val="20"/>
          <w:lang w:eastAsia="de-CH"/>
        </w:rPr>
        <mc:AlternateContent>
          <mc:Choice Requires="wps">
            <w:drawing>
              <wp:anchor distT="0" distB="0" distL="114300" distR="114300" simplePos="0" relativeHeight="251662336" behindDoc="0" locked="0" layoutInCell="0" allowOverlap="1" wp14:anchorId="658F35B4" wp14:editId="29A4A138">
                <wp:simplePos x="0" y="0"/>
                <wp:positionH relativeFrom="column">
                  <wp:posOffset>-782262</wp:posOffset>
                </wp:positionH>
                <wp:positionV relativeFrom="paragraph">
                  <wp:posOffset>48664</wp:posOffset>
                </wp:positionV>
                <wp:extent cx="6515908" cy="1046018"/>
                <wp:effectExtent l="0" t="0" r="0" b="1905"/>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908" cy="1046018"/>
                        </a:xfrm>
                        <a:prstGeom prst="rect">
                          <a:avLst/>
                        </a:prstGeom>
                        <a:noFill/>
                        <a:ln>
                          <a:noFill/>
                        </a:ln>
                      </wps:spPr>
                      <wps:txbx>
                        <w:txbxContent>
                          <w:p w14:paraId="1EE2EE0F" w14:textId="0260C692" w:rsidR="00FF112D" w:rsidRDefault="00FF112D" w:rsidP="00FF112D">
                            <w:pPr>
                              <w:pStyle w:val="berschrift1"/>
                              <w:numPr>
                                <w:ilvl w:val="0"/>
                                <w:numId w:val="0"/>
                              </w:numPr>
                              <w:spacing w:before="0" w:after="0"/>
                              <w:rPr>
                                <w:sz w:val="40"/>
                                <w:szCs w:val="40"/>
                              </w:rPr>
                            </w:pPr>
                            <w:r>
                              <w:rPr>
                                <w:sz w:val="40"/>
                                <w:szCs w:val="40"/>
                              </w:rPr>
                              <w:t xml:space="preserve">Referendum gegen ……………………………………… </w:t>
                            </w:r>
                          </w:p>
                          <w:p w14:paraId="658BF375" w14:textId="01859E50" w:rsidR="00A8741B" w:rsidRDefault="00FF112D" w:rsidP="00FF112D">
                            <w:pPr>
                              <w:pStyle w:val="berschrift1"/>
                              <w:numPr>
                                <w:ilvl w:val="0"/>
                                <w:numId w:val="0"/>
                              </w:numPr>
                              <w:spacing w:before="0" w:after="0"/>
                              <w:rPr>
                                <w:sz w:val="40"/>
                                <w:szCs w:val="40"/>
                              </w:rPr>
                            </w:pPr>
                            <w:r>
                              <w:rPr>
                                <w:sz w:val="40"/>
                                <w:szCs w:val="40"/>
                              </w:rPr>
                              <w:t>vom Kantonsrat beschlossen am ………………….</w:t>
                            </w:r>
                            <w:r w:rsidR="00A8741B" w:rsidRPr="00FA41A7">
                              <w:rPr>
                                <w:sz w:val="40"/>
                                <w:szCs w:val="40"/>
                              </w:rPr>
                              <w:t xml:space="preserve"> </w:t>
                            </w:r>
                          </w:p>
                          <w:p w14:paraId="31FE66DF" w14:textId="07BD56FA" w:rsidR="00FF112D" w:rsidRPr="00FF112D" w:rsidRDefault="00FF112D" w:rsidP="00FF112D">
                            <w:pPr>
                              <w:rPr>
                                <w:bCs/>
                              </w:rPr>
                            </w:pPr>
                            <w:r w:rsidRPr="00FF112D">
                              <w:rPr>
                                <w:rFonts w:ascii="Segoe UI" w:hAnsi="Segoe UI" w:cs="Segoe UI"/>
                                <w:bCs/>
                                <w:sz w:val="20"/>
                                <w:szCs w:val="20"/>
                              </w:rPr>
                              <w:t>(Angabe des amtlichen Titels und des Datums der Vorlage. Diese Angaben sind dem Kantonsblatt zu entnehmen)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F35B4" id="_x0000_t202" coordsize="21600,21600" o:spt="202" path="m,l,21600r21600,l21600,xe">
                <v:stroke joinstyle="miter"/>
                <v:path gradientshapeok="t" o:connecttype="rect"/>
              </v:shapetype>
              <v:shape id="Textfeld 35" o:spid="_x0000_s1026" type="#_x0000_t202" style="position:absolute;margin-left:-61.6pt;margin-top:3.85pt;width:513.05pt;height:8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" o:allowincell="f" filled="f" stroked="f">
                <v:textbox>
                  <w:txbxContent>
                    <w:p w14:paraId="1EE2EE0F" w14:textId="0260C692" w:rsidR="00FF112D" w:rsidRDefault="00FF112D" w:rsidP="00FF112D">
                      <w:pPr>
                        <w:pStyle w:val="berschrift1"/>
                        <w:numPr>
                          <w:ilvl w:val="0"/>
                          <w:numId w:val="0"/>
                        </w:numPr>
                        <w:spacing w:before="0" w:after="0"/>
                        <w:rPr>
                          <w:sz w:val="40"/>
                          <w:szCs w:val="40"/>
                        </w:rPr>
                      </w:pPr>
                      <w:r>
                        <w:rPr>
                          <w:sz w:val="40"/>
                          <w:szCs w:val="40"/>
                        </w:rPr>
                        <w:t xml:space="preserve">Referendum gegen ……………………………………… </w:t>
                      </w:r>
                    </w:p>
                    <w:p w14:paraId="658BF375" w14:textId="01859E50" w:rsidR="00A8741B" w:rsidRDefault="00FF112D" w:rsidP="00FF112D">
                      <w:pPr>
                        <w:pStyle w:val="berschrift1"/>
                        <w:numPr>
                          <w:ilvl w:val="0"/>
                          <w:numId w:val="0"/>
                        </w:numPr>
                        <w:spacing w:before="0" w:after="0"/>
                        <w:rPr>
                          <w:sz w:val="40"/>
                          <w:szCs w:val="40"/>
                        </w:rPr>
                      </w:pPr>
                      <w:r>
                        <w:rPr>
                          <w:sz w:val="40"/>
                          <w:szCs w:val="40"/>
                        </w:rPr>
                        <w:t>vom Kantonsrat beschlossen am ………………….</w:t>
                      </w:r>
                      <w:r w:rsidR="00A8741B" w:rsidRPr="00FA41A7">
                        <w:rPr>
                          <w:sz w:val="40"/>
                          <w:szCs w:val="40"/>
                        </w:rPr>
                        <w:t xml:space="preserve"> </w:t>
                      </w:r>
                    </w:p>
                    <w:p w14:paraId="31FE66DF" w14:textId="07BD56FA" w:rsidR="00FF112D" w:rsidRPr="00FF112D" w:rsidRDefault="00FF112D" w:rsidP="00FF112D">
                      <w:pPr>
                        <w:rPr>
                          <w:bCs/>
                        </w:rPr>
                      </w:pPr>
                      <w:r w:rsidRPr="00FF112D">
                        <w:rPr>
                          <w:rFonts w:ascii="Segoe UI" w:hAnsi="Segoe UI" w:cs="Segoe UI"/>
                          <w:bCs/>
                          <w:sz w:val="20"/>
                          <w:szCs w:val="20"/>
                        </w:rPr>
                        <w:t>(Angabe des amtlichen Titels und des Datums der Vorlage. Diese Angaben sind dem Kantonsblatt zu entnehmen)</w:t>
                      </w:r>
                    </w:p>
                  </w:txbxContent>
                </v:textbox>
              </v:shape>
            </w:pict>
          </mc:Fallback>
        </mc:AlternateContent>
      </w:r>
      <w:r w:rsidRPr="008D6AE8">
        <w:rPr>
          <w:rFonts w:ascii="Segoe UI" w:hAnsi="Segoe UI" w:cs="Segoe UI"/>
          <w:noProof/>
          <w:sz w:val="26"/>
          <w:szCs w:val="20"/>
          <w:lang w:eastAsia="de-CH"/>
        </w:rPr>
        <mc:AlternateContent>
          <mc:Choice Requires="wps">
            <w:drawing>
              <wp:anchor distT="0" distB="0" distL="114300" distR="114300" simplePos="0" relativeHeight="251666432" behindDoc="0" locked="0" layoutInCell="0" allowOverlap="1" wp14:anchorId="653FE3CB" wp14:editId="7D8C5047">
                <wp:simplePos x="0" y="0"/>
                <wp:positionH relativeFrom="column">
                  <wp:posOffset>4681855</wp:posOffset>
                </wp:positionH>
                <wp:positionV relativeFrom="paragraph">
                  <wp:posOffset>-297815</wp:posOffset>
                </wp:positionV>
                <wp:extent cx="1050426" cy="872459"/>
                <wp:effectExtent l="0" t="0" r="0" b="0"/>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50426" cy="872459"/>
                        </a:xfrm>
                        <a:prstGeom prst="rect">
                          <a:avLst/>
                        </a:prstGeom>
                        <a:extLst>
                          <a:ext uri="{AF507438-7753-43E0-B8FC-AC1667EBCBE1}">
                            <a14:hiddenEffects xmlns:a14="http://schemas.microsoft.com/office/drawing/2010/main">
                              <a:effectLst/>
                            </a14:hiddenEffects>
                          </a:ext>
                        </a:extLst>
                      </wps:spPr>
                      <wps:txbx>
                        <w:txbxContent>
                          <w:p w14:paraId="56C0EF8C" w14:textId="77777777" w:rsidR="00A8741B" w:rsidRDefault="00A8741B" w:rsidP="00A8741B">
                            <w:pPr>
                              <w:pStyle w:val="StandardWeb"/>
                              <w:jc w:val="center"/>
                            </w:pPr>
                            <w:r>
                              <w:rPr>
                                <w:rFonts w:ascii="Arial Black" w:hAnsi="Arial Black"/>
                                <w:color w:val="000000"/>
                                <w:sz w:val="36"/>
                                <w:szCs w:val="36"/>
                                <w14:textOutline w14:w="9525" w14:cap="flat" w14:cmpd="sng" w14:algn="ctr">
                                  <w14:solidFill>
                                    <w14:srgbClr w14:val="000000"/>
                                  </w14:solidFill>
                                  <w14:prstDash w14:val="solid"/>
                                  <w14:round/>
                                </w14:textOutline>
                              </w:rPr>
                              <w:t>Muster</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53FE3CB" id="Textfeld 38" o:spid="_x0000_s1027" type="#_x0000_t202" style="position:absolute;margin-left:368.65pt;margin-top:-23.45pt;width:82.7pt;height:6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" o:allowincell="f" filled="f" stroked="f">
                <o:lock v:ext="edit" shapetype="t"/>
                <v:textbox>
                  <w:txbxContent>
                    <w:p w14:paraId="56C0EF8C" w14:textId="77777777" w:rsidR="00A8741B" w:rsidRDefault="00A8741B" w:rsidP="00A8741B">
                      <w:pPr>
                        <w:pStyle w:val="StandardWeb"/>
                        <w:jc w:val="center"/>
                      </w:pPr>
                      <w:r>
                        <w:rPr>
                          <w:rFonts w:ascii="Arial Black" w:hAnsi="Arial Black"/>
                          <w:color w:val="000000"/>
                          <w:sz w:val="36"/>
                          <w:szCs w:val="36"/>
                          <w14:textOutline w14:w="9525" w14:cap="flat" w14:cmpd="sng" w14:algn="ctr">
                            <w14:solidFill>
                              <w14:srgbClr w14:val="000000"/>
                            </w14:solidFill>
                            <w14:prstDash w14:val="solid"/>
                            <w14:round/>
                          </w14:textOutline>
                        </w:rPr>
                        <w:t>Muster</w:t>
                      </w:r>
                    </w:p>
                  </w:txbxContent>
                </v:textbox>
              </v:shape>
            </w:pict>
          </mc:Fallback>
        </mc:AlternateContent>
      </w:r>
      <w:r w:rsidR="003059F0" w:rsidRPr="008D6AE8">
        <w:rPr>
          <w:rFonts w:ascii="Segoe UI" w:hAnsi="Segoe UI" w:cs="Segoe UI"/>
          <w:noProof/>
          <w:sz w:val="10"/>
          <w:szCs w:val="20"/>
          <w:lang w:eastAsia="de-CH"/>
        </w:rPr>
        <mc:AlternateContent>
          <mc:Choice Requires="wps">
            <w:drawing>
              <wp:anchor distT="0" distB="0" distL="114300" distR="114300" simplePos="0" relativeHeight="251660288" behindDoc="0" locked="0" layoutInCell="0" allowOverlap="1" wp14:anchorId="6E4F4759" wp14:editId="7271226E">
                <wp:simplePos x="0" y="0"/>
                <wp:positionH relativeFrom="column">
                  <wp:posOffset>-708025</wp:posOffset>
                </wp:positionH>
                <wp:positionV relativeFrom="paragraph">
                  <wp:posOffset>504</wp:posOffset>
                </wp:positionV>
                <wp:extent cx="6766560" cy="91440"/>
                <wp:effectExtent l="0" t="0" r="15240" b="22860"/>
                <wp:wrapSquare wrapText="bothSides"/>
                <wp:docPr id="43"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91440"/>
                        </a:xfrm>
                        <a:prstGeom prst="rect">
                          <a:avLst/>
                        </a:prstGeom>
                        <a:solidFill>
                          <a:srgbClr val="000000"/>
                        </a:solidFill>
                        <a:ln w="9525">
                          <a:solidFill>
                            <a:srgbClr val="000000"/>
                          </a:solidFill>
                          <a:miter lim="800000"/>
                          <a:headEnd/>
                          <a:tailEnd/>
                        </a:ln>
                      </wps:spPr>
                      <wps:txbx>
                        <w:txbxContent>
                          <w:p w14:paraId="5C25C0B2" w14:textId="77777777" w:rsidR="00A8741B" w:rsidRDefault="00A8741B" w:rsidP="00A87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F4759" id="Textfeld 43" o:spid="_x0000_s1028" type="#_x0000_t202" style="position:absolute;margin-left:-55.75pt;margin-top:.05pt;width:532.8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" o:allowincell="f" fillcolor="black">
                <v:textbox>
                  <w:txbxContent>
                    <w:p w14:paraId="5C25C0B2" w14:textId="77777777" w:rsidR="00A8741B" w:rsidRDefault="00A8741B" w:rsidP="00A8741B"/>
                  </w:txbxContent>
                </v:textbox>
                <w10:wrap type="square"/>
              </v:shape>
            </w:pict>
          </mc:Fallback>
        </mc:AlternateContent>
      </w:r>
    </w:p>
    <w:p w14:paraId="4AEAF34C" w14:textId="77777777" w:rsidR="00A8741B" w:rsidRPr="008D6AE8" w:rsidRDefault="00A8741B" w:rsidP="00A8741B">
      <w:pPr>
        <w:framePr w:w="4247" w:h="70" w:hRule="exact" w:hSpace="201" w:vSpace="201" w:wrap="around" w:vAnchor="page" w:hAnchor="page" w:x="700" w:y="1516"/>
        <w:tabs>
          <w:tab w:val="right" w:pos="7371"/>
        </w:tabs>
        <w:spacing w:line="460" w:lineRule="exact"/>
        <w:ind w:left="50" w:right="-3126"/>
        <w:jc w:val="both"/>
        <w:rPr>
          <w:rFonts w:ascii="Segoe UI" w:hAnsi="Segoe UI" w:cs="Segoe UI"/>
          <w:b/>
          <w:sz w:val="10"/>
          <w:szCs w:val="20"/>
          <w:lang w:eastAsia="de-CH"/>
        </w:rPr>
      </w:pPr>
    </w:p>
    <w:p w14:paraId="18DE0E95" w14:textId="21E1B103" w:rsidR="00A8741B" w:rsidRPr="008D6AE8" w:rsidRDefault="00A8741B" w:rsidP="00A8741B">
      <w:pPr>
        <w:rPr>
          <w:rFonts w:ascii="Segoe UI" w:hAnsi="Segoe UI" w:cs="Segoe UI"/>
          <w:noProof/>
          <w:sz w:val="10"/>
          <w:szCs w:val="20"/>
          <w:lang w:eastAsia="de-CH"/>
        </w:rPr>
      </w:pPr>
    </w:p>
    <w:p w14:paraId="6B93467A" w14:textId="77777777" w:rsidR="00FF112D" w:rsidRPr="001F6F7B" w:rsidRDefault="00FF112D" w:rsidP="00FF112D">
      <w:pPr>
        <w:pStyle w:val="OmniPage7"/>
        <w:framePr w:w="10525" w:h="1672" w:hRule="exact" w:hSpace="201" w:vSpace="201" w:wrap="around" w:vAnchor="page" w:hAnchor="page" w:x="597" w:y="3142"/>
        <w:spacing w:line="240" w:lineRule="auto"/>
        <w:ind w:left="51" w:right="51"/>
        <w:jc w:val="both"/>
        <w:rPr>
          <w:rFonts w:ascii="Segoe UI" w:hAnsi="Segoe UI" w:cs="Segoe UI"/>
          <w:lang w:val="de-DE"/>
        </w:rPr>
      </w:pPr>
      <w:r w:rsidRPr="001F6F7B">
        <w:rPr>
          <w:rFonts w:ascii="Segoe UI" w:hAnsi="Segoe UI" w:cs="Segoe UI"/>
          <w:lang w:val="de-DE"/>
        </w:rPr>
        <w:t>Der vorliegende Unterschriftenbogen darf nur Unterschriften von stimmberechtigten Bürgerinnen und Bürgern des Kantons Luzern enthalten, die in der gleichen Gemeinde stimmberechtigt sind. Wer das Ergebnis einer Unterschriftensammlung für ein Volksbegehren fälscht (Art. 282 des Strafgesetzbuches) oder wer bei der Unterschriftensammlung besticht oder sich bestechen lässt (Art. 281 des Strafgesetzbuches), macht sich strafbar.</w:t>
      </w:r>
    </w:p>
    <w:p w14:paraId="6D8CC95E" w14:textId="77777777" w:rsidR="007E45DF" w:rsidRPr="00FF112D" w:rsidRDefault="007E45DF" w:rsidP="00271E04">
      <w:pPr>
        <w:framePr w:w="10472" w:h="2247" w:hRule="exact" w:hSpace="201" w:vSpace="201" w:wrap="around" w:vAnchor="page" w:hAnchor="page" w:x="717" w:y="10866"/>
        <w:pBdr>
          <w:top w:val="single" w:sz="4" w:space="1" w:color="auto"/>
          <w:left w:val="single" w:sz="4" w:space="4" w:color="auto"/>
          <w:bottom w:val="single" w:sz="4" w:space="1" w:color="auto"/>
          <w:right w:val="single" w:sz="4" w:space="4" w:color="auto"/>
        </w:pBdr>
        <w:tabs>
          <w:tab w:val="left" w:pos="100"/>
          <w:tab w:val="left" w:leader="dot" w:pos="4398"/>
          <w:tab w:val="right" w:pos="7901"/>
        </w:tabs>
        <w:ind w:left="102" w:right="51" w:hanging="51"/>
        <w:rPr>
          <w:rFonts w:ascii="Segoe UI" w:hAnsi="Segoe UI" w:cs="Segoe UI"/>
          <w:sz w:val="10"/>
          <w:szCs w:val="20"/>
          <w:lang w:val="de-DE" w:eastAsia="de-CH"/>
        </w:rPr>
      </w:pPr>
    </w:p>
    <w:p w14:paraId="4D15FD61" w14:textId="77777777" w:rsidR="007E45DF" w:rsidRPr="008D6AE8" w:rsidRDefault="007E45DF" w:rsidP="00271E04">
      <w:pPr>
        <w:framePr w:w="10472" w:h="2247" w:hRule="exact" w:hSpace="201" w:vSpace="201" w:wrap="around" w:vAnchor="page" w:hAnchor="page" w:x="717" w:y="10866"/>
        <w:pBdr>
          <w:top w:val="single" w:sz="4" w:space="1" w:color="auto"/>
          <w:left w:val="single" w:sz="4" w:space="4" w:color="auto"/>
          <w:bottom w:val="single" w:sz="4" w:space="1" w:color="auto"/>
          <w:right w:val="single" w:sz="4" w:space="4" w:color="auto"/>
        </w:pBdr>
        <w:tabs>
          <w:tab w:val="left" w:pos="100"/>
          <w:tab w:val="left" w:leader="dot" w:pos="4398"/>
          <w:tab w:val="right" w:pos="7901"/>
        </w:tabs>
        <w:ind w:left="102" w:right="51" w:hanging="51"/>
        <w:rPr>
          <w:rFonts w:ascii="Segoe UI" w:hAnsi="Segoe UI" w:cs="Segoe UI"/>
          <w:sz w:val="20"/>
          <w:szCs w:val="20"/>
          <w:lang w:eastAsia="de-CH"/>
        </w:rPr>
      </w:pPr>
      <w:r w:rsidRPr="008D6AE8">
        <w:rPr>
          <w:rFonts w:ascii="Segoe UI" w:hAnsi="Segoe UI" w:cs="Segoe UI"/>
          <w:sz w:val="20"/>
          <w:szCs w:val="20"/>
          <w:lang w:eastAsia="de-CH"/>
        </w:rPr>
        <w:t>Diese Unterschriftenliste enthält  ..................... (in Worten: ........................................) gültige Unterschriften</w:t>
      </w:r>
    </w:p>
    <w:p w14:paraId="5FA6512C" w14:textId="77777777" w:rsidR="007E45DF" w:rsidRPr="008D6AE8" w:rsidRDefault="007E45DF" w:rsidP="00271E04">
      <w:pPr>
        <w:framePr w:w="10472" w:h="2247" w:hRule="exact" w:hSpace="201" w:vSpace="201" w:wrap="around" w:vAnchor="page" w:hAnchor="page" w:x="717" w:y="10866"/>
        <w:pBdr>
          <w:top w:val="single" w:sz="4" w:space="1" w:color="auto"/>
          <w:left w:val="single" w:sz="4" w:space="4" w:color="auto"/>
          <w:bottom w:val="single" w:sz="4" w:space="1" w:color="auto"/>
          <w:right w:val="single" w:sz="4" w:space="4" w:color="auto"/>
        </w:pBdr>
        <w:tabs>
          <w:tab w:val="left" w:pos="100"/>
          <w:tab w:val="left" w:leader="dot" w:pos="4398"/>
          <w:tab w:val="right" w:pos="7901"/>
        </w:tabs>
        <w:ind w:left="102" w:right="51" w:hanging="51"/>
        <w:rPr>
          <w:rFonts w:ascii="Segoe UI" w:hAnsi="Segoe UI" w:cs="Segoe UI"/>
          <w:sz w:val="20"/>
          <w:szCs w:val="20"/>
          <w:lang w:eastAsia="de-CH"/>
        </w:rPr>
      </w:pPr>
      <w:r w:rsidRPr="008D6AE8">
        <w:rPr>
          <w:rFonts w:ascii="Segoe UI" w:hAnsi="Segoe UI" w:cs="Segoe UI"/>
          <w:noProof/>
          <w:sz w:val="20"/>
          <w:szCs w:val="20"/>
          <w:lang w:eastAsia="de-CH"/>
        </w:rPr>
        <mc:AlternateContent>
          <mc:Choice Requires="wpg">
            <w:drawing>
              <wp:anchor distT="0" distB="0" distL="114300" distR="114300" simplePos="0" relativeHeight="251665408" behindDoc="1" locked="0" layoutInCell="0" allowOverlap="1" wp14:anchorId="7942D4F6" wp14:editId="13F0DD14">
                <wp:simplePos x="0" y="0"/>
                <wp:positionH relativeFrom="column">
                  <wp:posOffset>5904865</wp:posOffset>
                </wp:positionH>
                <wp:positionV relativeFrom="paragraph">
                  <wp:posOffset>267335</wp:posOffset>
                </wp:positionV>
                <wp:extent cx="589280" cy="548640"/>
                <wp:effectExtent l="10795" t="9525" r="0" b="13335"/>
                <wp:wrapNone/>
                <wp:docPr id="40" name="Gruppieren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80" cy="548640"/>
                          <a:chOff x="10080" y="12816"/>
                          <a:chExt cx="928" cy="864"/>
                        </a:xfrm>
                      </wpg:grpSpPr>
                      <wps:wsp>
                        <wps:cNvPr id="41" name="Oval 39"/>
                        <wps:cNvSpPr>
                          <a:spLocks noChangeArrowheads="1"/>
                        </wps:cNvSpPr>
                        <wps:spPr bwMode="auto">
                          <a:xfrm>
                            <a:off x="10080" y="12816"/>
                            <a:ext cx="909" cy="864"/>
                          </a:xfrm>
                          <a:prstGeom prst="ellipse">
                            <a:avLst/>
                          </a:prstGeom>
                          <a:solidFill>
                            <a:srgbClr val="FFFFFF"/>
                          </a:solidFill>
                          <a:ln w="6350">
                            <a:solidFill>
                              <a:srgbClr val="000000"/>
                            </a:solidFill>
                            <a:prstDash val="dashDot"/>
                            <a:round/>
                            <a:headEnd/>
                            <a:tailEnd/>
                          </a:ln>
                        </wps:spPr>
                        <wps:txbx>
                          <w:txbxContent>
                            <w:p w14:paraId="51CBB19E" w14:textId="77777777" w:rsidR="00A8741B" w:rsidRDefault="00A8741B" w:rsidP="00A8741B"/>
                          </w:txbxContent>
                        </wps:txbx>
                        <wps:bodyPr rot="0" vert="horz" wrap="square" lIns="91440" tIns="45720" rIns="91440" bIns="45720" anchor="t" anchorCtr="0" upright="1">
                          <a:noAutofit/>
                        </wps:bodyPr>
                      </wps:wsp>
                      <wps:wsp>
                        <wps:cNvPr id="42" name="Text Box 40"/>
                        <wps:cNvSpPr txBox="1">
                          <a:spLocks noChangeArrowheads="1"/>
                        </wps:cNvSpPr>
                        <wps:spPr bwMode="auto">
                          <a:xfrm>
                            <a:off x="10080" y="13017"/>
                            <a:ext cx="92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8FADF" w14:textId="77777777" w:rsidR="00A8741B" w:rsidRDefault="00A8741B" w:rsidP="00A8741B">
                              <w:pPr>
                                <w:rPr>
                                  <w:sz w:val="12"/>
                                </w:rPr>
                              </w:pPr>
                              <w:r>
                                <w:t xml:space="preserve">  </w:t>
                              </w:r>
                              <w:r>
                                <w:rPr>
                                  <w:sz w:val="12"/>
                                </w:rPr>
                                <w:t>Amts-</w:t>
                              </w:r>
                              <w:r>
                                <w:rPr>
                                  <w:sz w:val="12"/>
                                </w:rPr>
                                <w:br/>
                                <w:t xml:space="preserve">   </w:t>
                              </w:r>
                              <w:proofErr w:type="spellStart"/>
                              <w:r>
                                <w:rPr>
                                  <w:sz w:val="12"/>
                                </w:rPr>
                                <w:t>stempel</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2D4F6" id="Gruppieren 40" o:spid="_x0000_s1029" style="position:absolute;left:0;text-align:left;margin-left:464.95pt;margin-top:21.05pt;width:46.4pt;height:43.2pt;z-index:-251651072" coordorigin="10080,12816" coordsize="92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" o:allowincell="f">
                <v:oval id="Oval 39" o:spid="_x0000_s1030" style="position:absolute;left:10080;top:12816;width:909;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" strokeweight=".5pt">
                  <v:stroke dashstyle="dashDot"/>
                  <v:textbox>
                    <w:txbxContent>
                      <w:p w14:paraId="51CBB19E" w14:textId="77777777" w:rsidR="00A8741B" w:rsidRDefault="00A8741B" w:rsidP="00A8741B"/>
                    </w:txbxContent>
                  </v:textbox>
                </v:oval>
                <v:shape id="Text Box 40" o:spid="_x0000_s1031" type="#_x0000_t202" style="position:absolute;left:10080;top:13017;width:9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CE8FADF" w14:textId="77777777" w:rsidR="00A8741B" w:rsidRDefault="00A8741B" w:rsidP="00A8741B">
                        <w:pPr>
                          <w:rPr>
                            <w:sz w:val="12"/>
                          </w:rPr>
                        </w:pPr>
                        <w:r>
                          <w:t xml:space="preserve">  </w:t>
                        </w:r>
                        <w:r>
                          <w:rPr>
                            <w:sz w:val="12"/>
                          </w:rPr>
                          <w:t>Amts-</w:t>
                        </w:r>
                        <w:r>
                          <w:rPr>
                            <w:sz w:val="12"/>
                          </w:rPr>
                          <w:br/>
                          <w:t xml:space="preserve">   </w:t>
                        </w:r>
                        <w:proofErr w:type="spellStart"/>
                        <w:r>
                          <w:rPr>
                            <w:sz w:val="12"/>
                          </w:rPr>
                          <w:t>stempel</w:t>
                        </w:r>
                        <w:proofErr w:type="spellEnd"/>
                      </w:p>
                    </w:txbxContent>
                  </v:textbox>
                </v:shape>
              </v:group>
            </w:pict>
          </mc:Fallback>
        </mc:AlternateContent>
      </w:r>
      <w:r w:rsidRPr="008D6AE8">
        <w:rPr>
          <w:rFonts w:ascii="Segoe UI" w:hAnsi="Segoe UI" w:cs="Segoe UI"/>
          <w:sz w:val="20"/>
          <w:szCs w:val="20"/>
          <w:lang w:eastAsia="de-CH"/>
        </w:rPr>
        <w:t xml:space="preserve">von Stimmberechtigten der angegebenen Gemeinde. </w:t>
      </w:r>
      <w:r w:rsidRPr="008D6AE8">
        <w:rPr>
          <w:rFonts w:ascii="Segoe UI" w:hAnsi="Segoe UI" w:cs="Segoe UI"/>
          <w:sz w:val="20"/>
          <w:szCs w:val="20"/>
          <w:lang w:eastAsia="de-CH"/>
        </w:rPr>
        <w:br/>
        <w:t xml:space="preserve">                                                                                       Der Stimmregisterführer/die Stimmregisterführerin</w:t>
      </w:r>
    </w:p>
    <w:p w14:paraId="0A84E426" w14:textId="77777777" w:rsidR="007E45DF" w:rsidRPr="008D6AE8" w:rsidRDefault="007E45DF" w:rsidP="00271E04">
      <w:pPr>
        <w:framePr w:w="10472" w:h="2247" w:hRule="exact" w:hSpace="201" w:vSpace="201" w:wrap="around" w:vAnchor="page" w:hAnchor="page" w:x="717" w:y="10866"/>
        <w:pBdr>
          <w:top w:val="single" w:sz="4" w:space="1" w:color="auto"/>
          <w:left w:val="single" w:sz="4" w:space="4" w:color="auto"/>
          <w:bottom w:val="single" w:sz="4" w:space="1" w:color="auto"/>
          <w:right w:val="single" w:sz="4" w:space="4" w:color="auto"/>
        </w:pBdr>
        <w:tabs>
          <w:tab w:val="left" w:pos="100"/>
          <w:tab w:val="left" w:leader="dot" w:pos="4398"/>
          <w:tab w:val="right" w:pos="7901"/>
        </w:tabs>
        <w:spacing w:line="360" w:lineRule="auto"/>
        <w:ind w:left="102" w:right="51" w:hanging="51"/>
        <w:rPr>
          <w:rFonts w:ascii="Segoe UI" w:hAnsi="Segoe UI" w:cs="Segoe UI"/>
          <w:sz w:val="20"/>
          <w:szCs w:val="20"/>
          <w:lang w:eastAsia="de-CH"/>
        </w:rPr>
      </w:pPr>
      <w:r w:rsidRPr="008D6AE8">
        <w:rPr>
          <w:rFonts w:ascii="Segoe UI" w:hAnsi="Segoe UI" w:cs="Segoe UI"/>
          <w:sz w:val="20"/>
          <w:szCs w:val="20"/>
          <w:lang w:eastAsia="de-CH"/>
        </w:rPr>
        <w:t>........................................, den ....................................</w:t>
      </w:r>
    </w:p>
    <w:p w14:paraId="40829F26" w14:textId="5098A293" w:rsidR="008D6AE8" w:rsidRPr="008D6AE8" w:rsidRDefault="008D6AE8" w:rsidP="00271E04">
      <w:pPr>
        <w:framePr w:w="10273" w:h="1026" w:hRule="exact" w:hSpace="201" w:vSpace="201" w:wrap="around" w:vAnchor="page" w:hAnchor="page" w:x="564" w:y="15265"/>
        <w:tabs>
          <w:tab w:val="left" w:pos="100"/>
          <w:tab w:val="left" w:leader="dot" w:pos="7571"/>
          <w:tab w:val="right" w:pos="10067"/>
        </w:tabs>
        <w:spacing w:after="0"/>
        <w:ind w:left="68" w:right="51"/>
        <w:rPr>
          <w:rFonts w:ascii="Segoe UI" w:hAnsi="Segoe UI" w:cs="Segoe UI"/>
          <w:sz w:val="26"/>
          <w:szCs w:val="20"/>
          <w:lang w:eastAsia="de-CH"/>
        </w:rPr>
      </w:pPr>
      <w:r w:rsidRPr="008D6AE8">
        <w:rPr>
          <w:rFonts w:ascii="Segoe UI" w:hAnsi="Segoe UI" w:cs="Segoe UI"/>
          <w:lang w:eastAsia="de-CH"/>
        </w:rPr>
        <w:t xml:space="preserve">Diese Unterschriftenliste ist sofort, spätestens aber bis </w:t>
      </w:r>
      <w:r w:rsidRPr="008D6AE8">
        <w:rPr>
          <w:rFonts w:ascii="Segoe UI" w:hAnsi="Segoe UI" w:cs="Segoe UI"/>
          <w:lang w:eastAsia="de-CH"/>
        </w:rPr>
        <w:tab/>
        <w:t>(Empfehlung: 10 Tage vor</w:t>
      </w:r>
      <w:r w:rsidR="009D5D99">
        <w:rPr>
          <w:rFonts w:ascii="Segoe UI" w:hAnsi="Segoe UI" w:cs="Segoe UI"/>
          <w:lang w:eastAsia="de-CH"/>
        </w:rPr>
        <w:t xml:space="preserve"> </w:t>
      </w:r>
      <w:r w:rsidRPr="008D6AE8">
        <w:rPr>
          <w:rFonts w:ascii="Segoe UI" w:hAnsi="Segoe UI" w:cs="Segoe UI"/>
          <w:lang w:eastAsia="de-CH"/>
        </w:rPr>
        <w:t>Ablauf der Sammlungsfrist) zu senden an: ...............................................................................................</w:t>
      </w:r>
    </w:p>
    <w:p w14:paraId="563799E3" w14:textId="37C119E7" w:rsidR="008D6AE8" w:rsidRPr="00FF112D" w:rsidRDefault="00FF112D" w:rsidP="00271E04">
      <w:pPr>
        <w:framePr w:w="10534" w:h="404" w:hRule="exact" w:hSpace="201" w:vSpace="201" w:wrap="around" w:vAnchor="page" w:hAnchor="page" w:x="596" w:y="14826"/>
        <w:spacing w:line="280" w:lineRule="exact"/>
        <w:ind w:left="51" w:right="51"/>
        <w:rPr>
          <w:rFonts w:ascii="Segoe UI" w:hAnsi="Segoe UI" w:cs="Segoe UI"/>
          <w:b/>
          <w:bCs/>
          <w:lang w:eastAsia="de-CH"/>
        </w:rPr>
      </w:pPr>
      <w:r w:rsidRPr="00FF112D">
        <w:rPr>
          <w:rFonts w:ascii="Segoe UI" w:hAnsi="Segoe UI" w:cs="Segoe UI"/>
          <w:b/>
          <w:bCs/>
          <w:lang w:eastAsia="de-CH"/>
        </w:rPr>
        <w:t>Ablauf der Referendumsfrist: ………………….</w:t>
      </w:r>
    </w:p>
    <w:p w14:paraId="2E176CB6" w14:textId="77777777" w:rsidR="008D6AE8" w:rsidRPr="008D6AE8" w:rsidRDefault="008D6AE8" w:rsidP="00271E04">
      <w:pPr>
        <w:framePr w:w="10534" w:h="404" w:hRule="exact" w:hSpace="201" w:vSpace="201" w:wrap="around" w:vAnchor="page" w:hAnchor="page" w:x="596" w:y="14826"/>
        <w:spacing w:line="280" w:lineRule="exact"/>
        <w:ind w:left="51" w:right="51"/>
        <w:rPr>
          <w:rFonts w:ascii="Segoe UI" w:hAnsi="Segoe UI" w:cs="Segoe UI"/>
          <w:lang w:eastAsia="de-CH"/>
        </w:rPr>
      </w:pPr>
    </w:p>
    <w:p w14:paraId="53B25463" w14:textId="77777777" w:rsidR="008D6AE8" w:rsidRPr="008D6AE8" w:rsidRDefault="008D6AE8" w:rsidP="00271E04">
      <w:pPr>
        <w:framePr w:w="10534" w:h="404" w:hRule="exact" w:hSpace="201" w:vSpace="201" w:wrap="around" w:vAnchor="page" w:hAnchor="page" w:x="596" w:y="14826"/>
        <w:spacing w:line="280" w:lineRule="exact"/>
        <w:ind w:left="51" w:right="51"/>
        <w:rPr>
          <w:rFonts w:ascii="Segoe UI" w:hAnsi="Segoe UI" w:cs="Segoe UI"/>
          <w:lang w:eastAsia="de-CH"/>
        </w:rPr>
      </w:pPr>
      <w:r w:rsidRPr="008D6AE8">
        <w:rPr>
          <w:rFonts w:ascii="Segoe UI" w:hAnsi="Segoe UI" w:cs="Segoe UI"/>
          <w:lang w:eastAsia="de-CH"/>
        </w:rPr>
        <w:t>Ablauf der Sammlungsfrist: ............................................................</w:t>
      </w:r>
    </w:p>
    <w:p w14:paraId="7B5C44BC" w14:textId="77777777" w:rsidR="008D6AE8" w:rsidRPr="008D6AE8" w:rsidRDefault="008D6AE8" w:rsidP="00271E04">
      <w:pPr>
        <w:framePr w:w="10534" w:h="404" w:hRule="exact" w:hSpace="201" w:vSpace="201" w:wrap="around" w:vAnchor="page" w:hAnchor="page" w:x="596" w:y="14826"/>
        <w:spacing w:line="280" w:lineRule="exact"/>
        <w:ind w:left="51" w:right="51"/>
        <w:rPr>
          <w:rFonts w:ascii="Segoe UI" w:hAnsi="Segoe UI" w:cs="Segoe UI"/>
          <w:szCs w:val="20"/>
          <w:lang w:eastAsia="de-CH"/>
        </w:rPr>
      </w:pPr>
    </w:p>
    <w:p w14:paraId="1DC5DA48" w14:textId="77777777" w:rsidR="008D6AE8" w:rsidRPr="008D6AE8" w:rsidRDefault="008D6AE8" w:rsidP="00271E04">
      <w:pPr>
        <w:framePr w:w="10534" w:h="404" w:hRule="exact" w:hSpace="201" w:vSpace="201" w:wrap="around" w:vAnchor="page" w:hAnchor="page" w:x="596" w:y="14826"/>
        <w:spacing w:line="280" w:lineRule="exact"/>
        <w:ind w:left="51" w:right="51"/>
        <w:rPr>
          <w:rFonts w:ascii="Segoe UI" w:hAnsi="Segoe UI" w:cs="Segoe UI"/>
          <w:szCs w:val="20"/>
          <w:lang w:eastAsia="de-CH"/>
        </w:rPr>
      </w:pPr>
    </w:p>
    <w:p w14:paraId="5C431A45" w14:textId="6D2E27C5" w:rsidR="008D6AE8" w:rsidRPr="008D6AE8" w:rsidRDefault="00FF112D" w:rsidP="00271E04">
      <w:pPr>
        <w:framePr w:w="10237" w:h="1291" w:hRule="exact" w:hSpace="201" w:vSpace="201" w:wrap="around" w:vAnchor="page" w:hAnchor="page" w:x="596" w:y="13452"/>
        <w:tabs>
          <w:tab w:val="left" w:pos="2410"/>
          <w:tab w:val="right" w:pos="3544"/>
        </w:tabs>
        <w:spacing w:line="280" w:lineRule="exact"/>
        <w:ind w:left="51" w:right="51"/>
        <w:rPr>
          <w:rFonts w:ascii="Segoe UI" w:hAnsi="Segoe UI" w:cs="Segoe UI"/>
          <w:lang w:eastAsia="de-CH"/>
        </w:rPr>
      </w:pPr>
      <w:r>
        <w:rPr>
          <w:rFonts w:ascii="Segoe UI" w:hAnsi="Segoe UI" w:cs="Segoe UI"/>
          <w:lang w:eastAsia="de-CH"/>
        </w:rPr>
        <w:t>Referendums</w:t>
      </w:r>
      <w:r w:rsidR="008D6AE8" w:rsidRPr="008D6AE8">
        <w:rPr>
          <w:rFonts w:ascii="Segoe UI" w:hAnsi="Segoe UI" w:cs="Segoe UI"/>
          <w:lang w:eastAsia="de-CH"/>
        </w:rPr>
        <w:t>komitee:</w:t>
      </w:r>
      <w:r w:rsidR="008D6AE8" w:rsidRPr="008D6AE8">
        <w:rPr>
          <w:rFonts w:ascii="Segoe UI" w:hAnsi="Segoe UI" w:cs="Segoe UI"/>
          <w:lang w:eastAsia="de-CH"/>
        </w:rPr>
        <w:tab/>
      </w:r>
      <w:r w:rsidR="008D6AE8" w:rsidRPr="008D6AE8">
        <w:rPr>
          <w:rFonts w:ascii="Segoe UI" w:hAnsi="Segoe UI" w:cs="Segoe UI"/>
          <w:lang w:eastAsia="de-CH"/>
        </w:rPr>
        <w:tab/>
      </w:r>
      <w:r w:rsidR="008D6AE8" w:rsidRPr="008D6AE8">
        <w:rPr>
          <w:rFonts w:ascii="Segoe UI" w:hAnsi="Segoe UI" w:cs="Segoe UI"/>
          <w:lang w:eastAsia="de-CH"/>
        </w:rPr>
        <w:tab/>
        <w:t>1. ..............................................................</w:t>
      </w:r>
    </w:p>
    <w:p w14:paraId="1553A7EE" w14:textId="77777777" w:rsidR="008D6AE8" w:rsidRPr="008D6AE8" w:rsidRDefault="008D6AE8" w:rsidP="00271E04">
      <w:pPr>
        <w:framePr w:w="10237" w:h="1291" w:hRule="exact" w:hSpace="201" w:vSpace="201" w:wrap="around" w:vAnchor="page" w:hAnchor="page" w:x="596" w:y="13452"/>
        <w:tabs>
          <w:tab w:val="left" w:pos="2410"/>
          <w:tab w:val="right" w:pos="3544"/>
        </w:tabs>
        <w:spacing w:line="280" w:lineRule="exact"/>
        <w:ind w:left="51" w:right="51"/>
        <w:rPr>
          <w:rFonts w:ascii="Segoe UI" w:hAnsi="Segoe UI" w:cs="Segoe UI"/>
          <w:sz w:val="18"/>
          <w:szCs w:val="18"/>
          <w:lang w:eastAsia="de-CH"/>
        </w:rPr>
      </w:pPr>
      <w:r w:rsidRPr="008D6AE8">
        <w:rPr>
          <w:rFonts w:ascii="Segoe UI" w:hAnsi="Segoe UI" w:cs="Segoe UI"/>
          <w:sz w:val="18"/>
          <w:szCs w:val="18"/>
          <w:lang w:eastAsia="de-CH"/>
        </w:rPr>
        <w:t>(Name, Vorname, Wohnort, Geburtsjahr)</w:t>
      </w:r>
      <w:r w:rsidRPr="008D6AE8">
        <w:rPr>
          <w:rFonts w:ascii="Segoe UI" w:hAnsi="Segoe UI" w:cs="Segoe UI"/>
          <w:sz w:val="18"/>
          <w:szCs w:val="18"/>
          <w:lang w:eastAsia="de-CH"/>
        </w:rPr>
        <w:tab/>
      </w:r>
      <w:r w:rsidRPr="008D6AE8">
        <w:rPr>
          <w:rFonts w:ascii="Segoe UI" w:hAnsi="Segoe UI" w:cs="Segoe UI"/>
          <w:lang w:eastAsia="de-CH"/>
        </w:rPr>
        <w:tab/>
        <w:t xml:space="preserve">2. .............................................................. </w:t>
      </w:r>
    </w:p>
    <w:p w14:paraId="455E074A" w14:textId="77777777" w:rsidR="008D6AE8" w:rsidRPr="008D6AE8" w:rsidRDefault="008D6AE8" w:rsidP="00271E04">
      <w:pPr>
        <w:framePr w:w="10237" w:h="1291" w:hRule="exact" w:hSpace="201" w:vSpace="201" w:wrap="around" w:vAnchor="page" w:hAnchor="page" w:x="596" w:y="13452"/>
        <w:tabs>
          <w:tab w:val="left" w:pos="2410"/>
          <w:tab w:val="right" w:pos="3544"/>
        </w:tabs>
        <w:spacing w:line="280" w:lineRule="exact"/>
        <w:ind w:left="51" w:right="51"/>
        <w:rPr>
          <w:rFonts w:ascii="Segoe UI" w:hAnsi="Segoe UI" w:cs="Segoe UI"/>
          <w:lang w:eastAsia="de-CH"/>
        </w:rPr>
      </w:pPr>
      <w:r w:rsidRPr="008D6AE8">
        <w:rPr>
          <w:rFonts w:ascii="Segoe UI" w:hAnsi="Segoe UI" w:cs="Segoe UI"/>
          <w:lang w:eastAsia="de-CH"/>
        </w:rPr>
        <w:tab/>
      </w:r>
      <w:r w:rsidRPr="008D6AE8">
        <w:rPr>
          <w:rFonts w:ascii="Segoe UI" w:hAnsi="Segoe UI" w:cs="Segoe UI"/>
          <w:lang w:eastAsia="de-CH"/>
        </w:rPr>
        <w:tab/>
      </w:r>
      <w:r w:rsidRPr="008D6AE8">
        <w:rPr>
          <w:rFonts w:ascii="Segoe UI" w:hAnsi="Segoe UI" w:cs="Segoe UI"/>
          <w:lang w:eastAsia="de-CH"/>
        </w:rPr>
        <w:tab/>
        <w:t xml:space="preserve">3. .............................................................. </w:t>
      </w:r>
    </w:p>
    <w:p w14:paraId="434A73B4" w14:textId="77777777" w:rsidR="008D6AE8" w:rsidRPr="008D6AE8" w:rsidRDefault="008D6AE8" w:rsidP="00271E04">
      <w:pPr>
        <w:framePr w:w="10237" w:h="1291" w:hRule="exact" w:hSpace="201" w:vSpace="201" w:wrap="around" w:vAnchor="page" w:hAnchor="page" w:x="596" w:y="13452"/>
        <w:tabs>
          <w:tab w:val="left" w:pos="2410"/>
          <w:tab w:val="right" w:pos="4474"/>
        </w:tabs>
        <w:spacing w:line="280" w:lineRule="exact"/>
        <w:ind w:left="51" w:right="51"/>
        <w:rPr>
          <w:rFonts w:ascii="Segoe UI" w:hAnsi="Segoe UI" w:cs="Segoe UI"/>
          <w:lang w:eastAsia="de-CH"/>
        </w:rPr>
      </w:pPr>
      <w:r w:rsidRPr="008D6AE8">
        <w:rPr>
          <w:rFonts w:ascii="Segoe UI" w:hAnsi="Segoe UI" w:cs="Segoe UI"/>
          <w:lang w:eastAsia="de-CH"/>
        </w:rPr>
        <w:tab/>
        <w:t>4. ..............................................................</w:t>
      </w:r>
    </w:p>
    <w:p w14:paraId="4B8BC055" w14:textId="0E83672F" w:rsidR="00FF112D" w:rsidRPr="001F6F7B" w:rsidRDefault="00FF112D" w:rsidP="00FF112D">
      <w:pPr>
        <w:pStyle w:val="OmniPage7"/>
        <w:framePr w:w="10531" w:h="798" w:hRule="exact" w:hSpace="201" w:vSpace="201" w:wrap="around" w:vAnchor="page" w:hAnchor="page" w:x="585" w:y="2368"/>
        <w:tabs>
          <w:tab w:val="right" w:pos="10076"/>
        </w:tabs>
        <w:spacing w:line="240" w:lineRule="auto"/>
        <w:ind w:left="57" w:right="51"/>
        <w:jc w:val="both"/>
        <w:rPr>
          <w:rFonts w:ascii="Segoe UI" w:hAnsi="Segoe UI" w:cs="Segoe UI"/>
          <w:b/>
          <w:lang w:val="de-DE"/>
        </w:rPr>
      </w:pPr>
      <w:r w:rsidRPr="001F6F7B">
        <w:rPr>
          <w:rFonts w:ascii="Segoe UI" w:hAnsi="Segoe UI" w:cs="Segoe UI"/>
          <w:b/>
          <w:lang w:val="de-DE"/>
        </w:rPr>
        <w:t>Gestützt auf § 24 der Verfassung des Kantons Luzern verlangen die unterzeichnenden Stimm-berechtigten des Kantons Luzern eine Volksabstimmung über …………………………</w:t>
      </w:r>
      <w:r>
        <w:rPr>
          <w:rFonts w:ascii="Segoe UI" w:hAnsi="Segoe UI" w:cs="Segoe UI"/>
          <w:b/>
          <w:lang w:val="de-DE"/>
        </w:rPr>
        <w:t>……………</w:t>
      </w:r>
    </w:p>
    <w:p w14:paraId="75CA1B88" w14:textId="2C829B22" w:rsidR="00396D9E" w:rsidRPr="008D6AE8" w:rsidRDefault="008D6AE8" w:rsidP="00396D9E">
      <w:pPr>
        <w:pStyle w:val="CityDate"/>
        <w:spacing w:before="0"/>
        <w:rPr>
          <w:rFonts w:ascii="Segoe UI" w:hAnsi="Segoe UI" w:cs="Segoe UI"/>
        </w:rPr>
      </w:pPr>
      <w:r w:rsidRPr="008D6AE8">
        <w:rPr>
          <w:rFonts w:ascii="Segoe UI" w:hAnsi="Segoe UI" w:cs="Segoe UI"/>
          <w:noProof/>
          <w:sz w:val="10"/>
          <w:szCs w:val="20"/>
          <w:lang w:eastAsia="de-CH"/>
        </w:rPr>
        <mc:AlternateContent>
          <mc:Choice Requires="wps">
            <w:drawing>
              <wp:anchor distT="0" distB="0" distL="114300" distR="114300" simplePos="0" relativeHeight="251663360" behindDoc="0" locked="0" layoutInCell="0" allowOverlap="1" wp14:anchorId="1A5DF78C" wp14:editId="37975AC0">
                <wp:simplePos x="0" y="0"/>
                <wp:positionH relativeFrom="column">
                  <wp:posOffset>-747626</wp:posOffset>
                </wp:positionH>
                <wp:positionV relativeFrom="paragraph">
                  <wp:posOffset>2051570</wp:posOffset>
                </wp:positionV>
                <wp:extent cx="6878782" cy="3671454"/>
                <wp:effectExtent l="0" t="0" r="0" b="5715"/>
                <wp:wrapNone/>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8782" cy="367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552" w:type="dxa"/>
                              <w:tblInd w:w="5" w:type="dxa"/>
                              <w:tblLayout w:type="fixed"/>
                              <w:tblCellMar>
                                <w:left w:w="5" w:type="dxa"/>
                                <w:right w:w="5" w:type="dxa"/>
                              </w:tblCellMar>
                              <w:tblLook w:val="0000" w:firstRow="0" w:lastRow="0" w:firstColumn="0" w:lastColumn="0" w:noHBand="0" w:noVBand="0"/>
                            </w:tblPr>
                            <w:tblGrid>
                              <w:gridCol w:w="2400"/>
                              <w:gridCol w:w="1967"/>
                              <w:gridCol w:w="230"/>
                              <w:gridCol w:w="231"/>
                              <w:gridCol w:w="232"/>
                              <w:gridCol w:w="2585"/>
                              <w:gridCol w:w="1984"/>
                              <w:gridCol w:w="923"/>
                            </w:tblGrid>
                            <w:tr w:rsidR="00554051" w:rsidRPr="008D6AE8" w14:paraId="2238648C" w14:textId="77777777" w:rsidTr="00554051">
                              <w:trPr>
                                <w:trHeight w:val="416"/>
                              </w:trPr>
                              <w:tc>
                                <w:tcPr>
                                  <w:tcW w:w="10552" w:type="dxa"/>
                                  <w:gridSpan w:val="8"/>
                                  <w:tcBorders>
                                    <w:top w:val="single" w:sz="4" w:space="0" w:color="auto"/>
                                    <w:left w:val="single" w:sz="4" w:space="0" w:color="auto"/>
                                    <w:bottom w:val="single" w:sz="4" w:space="0" w:color="auto"/>
                                    <w:right w:val="single" w:sz="4" w:space="0" w:color="auto"/>
                                  </w:tcBorders>
                                  <w:vAlign w:val="center"/>
                                </w:tcPr>
                                <w:p w14:paraId="7BF2872B" w14:textId="77777777" w:rsidR="00554051" w:rsidRPr="008D6AE8" w:rsidRDefault="00554051" w:rsidP="00554051">
                                  <w:pPr>
                                    <w:rPr>
                                      <w:rFonts w:ascii="Segoe UI" w:hAnsi="Segoe UI" w:cs="Segoe UI"/>
                                      <w:lang w:val="de-DE"/>
                                    </w:rPr>
                                  </w:pPr>
                                  <w:r w:rsidRPr="008D6AE8">
                                    <w:rPr>
                                      <w:rFonts w:ascii="Segoe UI" w:hAnsi="Segoe UI" w:cs="Segoe UI"/>
                                      <w:sz w:val="18"/>
                                      <w:lang w:val="de-DE"/>
                                    </w:rPr>
                                    <w:t xml:space="preserve"> </w:t>
                                  </w:r>
                                  <w:r w:rsidRPr="008D6AE8">
                                    <w:rPr>
                                      <w:rFonts w:ascii="Segoe UI" w:hAnsi="Segoe UI" w:cs="Segoe UI"/>
                                      <w:lang w:val="de-DE"/>
                                    </w:rPr>
                                    <w:t xml:space="preserve">Politische Gemeinde: </w:t>
                                  </w:r>
                                </w:p>
                              </w:tc>
                            </w:tr>
                            <w:tr w:rsidR="00A8741B" w:rsidRPr="008D6AE8" w14:paraId="04BB238E" w14:textId="77777777" w:rsidTr="000E43A4">
                              <w:trPr>
                                <w:trHeight w:val="613"/>
                              </w:trPr>
                              <w:tc>
                                <w:tcPr>
                                  <w:tcW w:w="2400" w:type="dxa"/>
                                  <w:tcBorders>
                                    <w:top w:val="single" w:sz="4" w:space="0" w:color="auto"/>
                                    <w:left w:val="single" w:sz="4" w:space="0" w:color="auto"/>
                                    <w:bottom w:val="single" w:sz="4" w:space="0" w:color="auto"/>
                                    <w:right w:val="single" w:sz="4" w:space="0" w:color="auto"/>
                                  </w:tcBorders>
                                </w:tcPr>
                                <w:p w14:paraId="6876264C" w14:textId="2166A69E" w:rsidR="00A8741B" w:rsidRPr="008D6AE8" w:rsidRDefault="00A8741B">
                                  <w:pPr>
                                    <w:jc w:val="center"/>
                                    <w:rPr>
                                      <w:rFonts w:ascii="Segoe UI" w:hAnsi="Segoe UI" w:cs="Segoe UI"/>
                                      <w:sz w:val="15"/>
                                      <w:lang w:val="de-DE"/>
                                    </w:rPr>
                                  </w:pPr>
                                  <w:r w:rsidRPr="008D6AE8">
                                    <w:rPr>
                                      <w:rFonts w:ascii="Segoe UI" w:hAnsi="Segoe UI" w:cs="Segoe UI"/>
                                      <w:sz w:val="8"/>
                                      <w:lang w:val="de-DE"/>
                                    </w:rPr>
                                    <w:br/>
                                  </w:r>
                                  <w:r w:rsidRPr="008D6AE8">
                                    <w:rPr>
                                      <w:rFonts w:ascii="Segoe UI" w:hAnsi="Segoe UI" w:cs="Segoe UI"/>
                                      <w:sz w:val="18"/>
                                      <w:lang w:val="de-DE"/>
                                    </w:rPr>
                                    <w:t>Name</w:t>
                                  </w:r>
                                  <w:r w:rsidR="000E43A4" w:rsidRPr="008D6AE8">
                                    <w:rPr>
                                      <w:rFonts w:ascii="Segoe UI" w:hAnsi="Segoe UI" w:cs="Segoe UI"/>
                                      <w:sz w:val="8"/>
                                      <w:lang w:val="de-DE"/>
                                    </w:rPr>
                                    <w:br/>
                                  </w:r>
                                  <w:r w:rsidR="000E43A4" w:rsidRPr="000E43A4">
                                    <w:rPr>
                                      <w:rFonts w:ascii="Segoe UI" w:hAnsi="Segoe UI" w:cs="Segoe UI"/>
                                      <w:sz w:val="14"/>
                                      <w:szCs w:val="14"/>
                                      <w:lang w:val="de-DE"/>
                                    </w:rPr>
                                    <w:t>(handschriftlich + eigenhändig)</w:t>
                                  </w:r>
                                </w:p>
                              </w:tc>
                              <w:tc>
                                <w:tcPr>
                                  <w:tcW w:w="1967" w:type="dxa"/>
                                  <w:tcBorders>
                                    <w:top w:val="single" w:sz="4" w:space="0" w:color="auto"/>
                                    <w:left w:val="single" w:sz="4" w:space="0" w:color="auto"/>
                                    <w:bottom w:val="single" w:sz="4" w:space="0" w:color="auto"/>
                                    <w:right w:val="single" w:sz="4" w:space="0" w:color="auto"/>
                                  </w:tcBorders>
                                </w:tcPr>
                                <w:p w14:paraId="17A830D7" w14:textId="42CEED74" w:rsidR="00A8741B" w:rsidRPr="008D6AE8" w:rsidRDefault="00A8741B">
                                  <w:pPr>
                                    <w:jc w:val="center"/>
                                    <w:rPr>
                                      <w:rFonts w:ascii="Segoe UI" w:hAnsi="Segoe UI" w:cs="Segoe UI"/>
                                      <w:sz w:val="15"/>
                                      <w:lang w:val="de-DE"/>
                                    </w:rPr>
                                  </w:pPr>
                                  <w:r w:rsidRPr="008D6AE8">
                                    <w:rPr>
                                      <w:rFonts w:ascii="Segoe UI" w:hAnsi="Segoe UI" w:cs="Segoe UI"/>
                                      <w:sz w:val="8"/>
                                      <w:lang w:val="de-DE"/>
                                    </w:rPr>
                                    <w:br/>
                                  </w:r>
                                  <w:r w:rsidRPr="008D6AE8">
                                    <w:rPr>
                                      <w:rFonts w:ascii="Segoe UI" w:hAnsi="Segoe UI" w:cs="Segoe UI"/>
                                      <w:sz w:val="18"/>
                                      <w:lang w:val="de-DE"/>
                                    </w:rPr>
                                    <w:t>Vorname</w:t>
                                  </w:r>
                                  <w:r w:rsidR="000E43A4" w:rsidRPr="008D6AE8">
                                    <w:rPr>
                                      <w:rFonts w:ascii="Segoe UI" w:hAnsi="Segoe UI" w:cs="Segoe UI"/>
                                      <w:sz w:val="8"/>
                                      <w:lang w:val="de-DE"/>
                                    </w:rPr>
                                    <w:br/>
                                  </w:r>
                                  <w:r w:rsidR="000E43A4" w:rsidRPr="000E43A4">
                                    <w:rPr>
                                      <w:rFonts w:ascii="Segoe UI" w:hAnsi="Segoe UI" w:cs="Segoe UI"/>
                                      <w:sz w:val="14"/>
                                      <w:szCs w:val="14"/>
                                      <w:lang w:val="de-DE"/>
                                    </w:rPr>
                                    <w:t>(handschriftlich +</w:t>
                                  </w:r>
                                  <w:r w:rsidR="000E43A4">
                                    <w:rPr>
                                      <w:rFonts w:ascii="Segoe UI" w:hAnsi="Segoe UI" w:cs="Segoe UI"/>
                                      <w:sz w:val="14"/>
                                      <w:szCs w:val="14"/>
                                      <w:lang w:val="de-DE"/>
                                    </w:rPr>
                                    <w:t xml:space="preserve"> </w:t>
                                  </w:r>
                                  <w:r w:rsidR="000E43A4" w:rsidRPr="000E43A4">
                                    <w:rPr>
                                      <w:rFonts w:ascii="Segoe UI" w:hAnsi="Segoe UI" w:cs="Segoe UI"/>
                                      <w:sz w:val="14"/>
                                      <w:szCs w:val="14"/>
                                      <w:lang w:val="de-DE"/>
                                    </w:rPr>
                                    <w:t>eigenhändig)</w:t>
                                  </w:r>
                                </w:p>
                              </w:tc>
                              <w:tc>
                                <w:tcPr>
                                  <w:tcW w:w="693" w:type="dxa"/>
                                  <w:gridSpan w:val="3"/>
                                  <w:tcBorders>
                                    <w:top w:val="single" w:sz="4" w:space="0" w:color="auto"/>
                                    <w:left w:val="single" w:sz="4" w:space="0" w:color="auto"/>
                                    <w:bottom w:val="single" w:sz="4" w:space="0" w:color="auto"/>
                                    <w:right w:val="single" w:sz="4" w:space="0" w:color="auto"/>
                                  </w:tcBorders>
                                </w:tcPr>
                                <w:p w14:paraId="2A666BEB" w14:textId="77777777" w:rsidR="00A8741B" w:rsidRPr="008D6AE8" w:rsidRDefault="00A8741B">
                                  <w:pPr>
                                    <w:jc w:val="center"/>
                                    <w:rPr>
                                      <w:rFonts w:ascii="Segoe UI" w:hAnsi="Segoe UI" w:cs="Segoe UI"/>
                                      <w:sz w:val="16"/>
                                      <w:lang w:val="de-DE"/>
                                    </w:rPr>
                                  </w:pPr>
                                  <w:r w:rsidRPr="008D6AE8">
                                    <w:rPr>
                                      <w:rFonts w:ascii="Segoe UI" w:hAnsi="Segoe UI" w:cs="Segoe UI"/>
                                      <w:sz w:val="16"/>
                                      <w:lang w:val="de-DE"/>
                                    </w:rPr>
                                    <w:t>Geburts-datum</w:t>
                                  </w:r>
                                </w:p>
                              </w:tc>
                              <w:tc>
                                <w:tcPr>
                                  <w:tcW w:w="2585" w:type="dxa"/>
                                  <w:tcBorders>
                                    <w:top w:val="single" w:sz="4" w:space="0" w:color="auto"/>
                                    <w:left w:val="single" w:sz="4" w:space="0" w:color="auto"/>
                                    <w:bottom w:val="single" w:sz="4" w:space="0" w:color="auto"/>
                                    <w:right w:val="single" w:sz="4" w:space="0" w:color="auto"/>
                                  </w:tcBorders>
                                </w:tcPr>
                                <w:p w14:paraId="3646D89C" w14:textId="77777777" w:rsidR="00A8741B" w:rsidRPr="008D6AE8" w:rsidRDefault="00A8741B">
                                  <w:pPr>
                                    <w:jc w:val="center"/>
                                    <w:rPr>
                                      <w:rFonts w:ascii="Segoe UI" w:hAnsi="Segoe UI" w:cs="Segoe UI"/>
                                      <w:sz w:val="18"/>
                                      <w:lang w:val="de-DE"/>
                                    </w:rPr>
                                  </w:pPr>
                                  <w:r w:rsidRPr="008D6AE8">
                                    <w:rPr>
                                      <w:rFonts w:ascii="Segoe UI" w:hAnsi="Segoe UI" w:cs="Segoe UI"/>
                                      <w:sz w:val="8"/>
                                      <w:lang w:val="de-DE"/>
                                    </w:rPr>
                                    <w:br/>
                                  </w:r>
                                  <w:r w:rsidRPr="008D6AE8">
                                    <w:rPr>
                                      <w:rFonts w:ascii="Segoe UI" w:hAnsi="Segoe UI" w:cs="Segoe UI"/>
                                      <w:sz w:val="18"/>
                                      <w:lang w:val="de-DE"/>
                                    </w:rPr>
                                    <w:t>Wohnadresse</w:t>
                                  </w:r>
                                </w:p>
                              </w:tc>
                              <w:tc>
                                <w:tcPr>
                                  <w:tcW w:w="1984" w:type="dxa"/>
                                  <w:tcBorders>
                                    <w:top w:val="single" w:sz="4" w:space="0" w:color="auto"/>
                                    <w:left w:val="single" w:sz="4" w:space="0" w:color="auto"/>
                                    <w:bottom w:val="single" w:sz="4" w:space="0" w:color="auto"/>
                                    <w:right w:val="single" w:sz="4" w:space="0" w:color="auto"/>
                                  </w:tcBorders>
                                </w:tcPr>
                                <w:p w14:paraId="56F0A207" w14:textId="6456CBFF" w:rsidR="003850E4" w:rsidRPr="008D6AE8" w:rsidRDefault="00A8741B">
                                  <w:pPr>
                                    <w:jc w:val="center"/>
                                    <w:rPr>
                                      <w:rFonts w:ascii="Segoe UI" w:hAnsi="Segoe UI" w:cs="Segoe UI"/>
                                      <w:sz w:val="18"/>
                                      <w:lang w:val="de-DE"/>
                                    </w:rPr>
                                  </w:pPr>
                                  <w:r w:rsidRPr="008D6AE8">
                                    <w:rPr>
                                      <w:rFonts w:ascii="Segoe UI" w:hAnsi="Segoe UI" w:cs="Segoe UI"/>
                                      <w:sz w:val="8"/>
                                      <w:lang w:val="de-DE"/>
                                    </w:rPr>
                                    <w:br/>
                                  </w:r>
                                  <w:r w:rsidRPr="008D6AE8">
                                    <w:rPr>
                                      <w:rFonts w:ascii="Segoe UI" w:hAnsi="Segoe UI" w:cs="Segoe UI"/>
                                      <w:sz w:val="18"/>
                                      <w:lang w:val="de-DE"/>
                                    </w:rPr>
                                    <w:t>Unterschrift</w:t>
                                  </w:r>
                                  <w:r w:rsidR="003850E4" w:rsidRPr="008D6AE8">
                                    <w:rPr>
                                      <w:rFonts w:ascii="Segoe UI" w:hAnsi="Segoe UI" w:cs="Segoe UI"/>
                                      <w:sz w:val="8"/>
                                      <w:lang w:val="de-DE"/>
                                    </w:rPr>
                                    <w:br/>
                                  </w:r>
                                  <w:r w:rsidR="003850E4" w:rsidRPr="000E43A4">
                                    <w:rPr>
                                      <w:rFonts w:ascii="Segoe UI" w:hAnsi="Segoe UI" w:cs="Segoe UI"/>
                                      <w:sz w:val="14"/>
                                      <w:szCs w:val="14"/>
                                      <w:lang w:val="de-DE"/>
                                    </w:rPr>
                                    <w:t>(eigenhändig)</w:t>
                                  </w:r>
                                </w:p>
                              </w:tc>
                              <w:tc>
                                <w:tcPr>
                                  <w:tcW w:w="923" w:type="dxa"/>
                                  <w:tcBorders>
                                    <w:top w:val="single" w:sz="4" w:space="0" w:color="auto"/>
                                    <w:left w:val="single" w:sz="4" w:space="0" w:color="auto"/>
                                    <w:bottom w:val="single" w:sz="4" w:space="0" w:color="auto"/>
                                    <w:right w:val="single" w:sz="4" w:space="0" w:color="auto"/>
                                  </w:tcBorders>
                                </w:tcPr>
                                <w:p w14:paraId="46D56CC9" w14:textId="1F2B222D" w:rsidR="00A8741B" w:rsidRPr="008D6AE8" w:rsidRDefault="00B77B38" w:rsidP="00B77B38">
                                  <w:pPr>
                                    <w:jc w:val="center"/>
                                    <w:rPr>
                                      <w:rFonts w:ascii="Segoe UI" w:hAnsi="Segoe UI" w:cs="Segoe UI"/>
                                      <w:sz w:val="18"/>
                                      <w:lang w:val="de-DE"/>
                                    </w:rPr>
                                  </w:pPr>
                                  <w:r w:rsidRPr="008D6AE8">
                                    <w:rPr>
                                      <w:rFonts w:ascii="Segoe UI" w:hAnsi="Segoe UI" w:cs="Segoe UI"/>
                                      <w:sz w:val="8"/>
                                      <w:lang w:val="de-DE"/>
                                    </w:rPr>
                                    <w:br/>
                                  </w:r>
                                  <w:r w:rsidR="00A8741B" w:rsidRPr="008D6AE8">
                                    <w:rPr>
                                      <w:rFonts w:ascii="Segoe UI" w:hAnsi="Segoe UI" w:cs="Segoe UI"/>
                                      <w:sz w:val="18"/>
                                      <w:lang w:val="de-DE"/>
                                    </w:rPr>
                                    <w:t>Kontrolle</w:t>
                                  </w:r>
                                  <w:r w:rsidR="003850E4" w:rsidRPr="008D6AE8">
                                    <w:rPr>
                                      <w:rFonts w:ascii="Segoe UI" w:hAnsi="Segoe UI" w:cs="Segoe UI"/>
                                      <w:sz w:val="8"/>
                                      <w:lang w:val="de-DE"/>
                                    </w:rPr>
                                    <w:br/>
                                  </w:r>
                                  <w:r w:rsidR="00A8741B" w:rsidRPr="008D6AE8">
                                    <w:rPr>
                                      <w:rFonts w:ascii="Segoe UI" w:hAnsi="Segoe UI" w:cs="Segoe UI"/>
                                      <w:sz w:val="18"/>
                                      <w:lang w:val="de-DE"/>
                                    </w:rPr>
                                    <w:t>leer</w:t>
                                  </w:r>
                                  <w:r>
                                    <w:rPr>
                                      <w:rFonts w:ascii="Segoe UI" w:hAnsi="Segoe UI" w:cs="Segoe UI"/>
                                      <w:sz w:val="18"/>
                                      <w:lang w:val="de-DE"/>
                                    </w:rPr>
                                    <w:t xml:space="preserve"> </w:t>
                                  </w:r>
                                  <w:r w:rsidR="00A8741B" w:rsidRPr="008D6AE8">
                                    <w:rPr>
                                      <w:rFonts w:ascii="Segoe UI" w:hAnsi="Segoe UI" w:cs="Segoe UI"/>
                                      <w:sz w:val="18"/>
                                      <w:lang w:val="de-DE"/>
                                    </w:rPr>
                                    <w:t>lassen</w:t>
                                  </w:r>
                                </w:p>
                              </w:tc>
                            </w:tr>
                            <w:tr w:rsidR="00EB4552" w:rsidRPr="008D6AE8" w14:paraId="786E8542" w14:textId="77777777" w:rsidTr="000E43A4">
                              <w:trPr>
                                <w:trHeight w:val="407"/>
                              </w:trPr>
                              <w:tc>
                                <w:tcPr>
                                  <w:tcW w:w="2400" w:type="dxa"/>
                                  <w:tcBorders>
                                    <w:top w:val="single" w:sz="4" w:space="0" w:color="auto"/>
                                    <w:left w:val="single" w:sz="4" w:space="0" w:color="auto"/>
                                    <w:bottom w:val="single" w:sz="4" w:space="0" w:color="auto"/>
                                    <w:right w:val="single" w:sz="4" w:space="0" w:color="auto"/>
                                  </w:tcBorders>
                                </w:tcPr>
                                <w:p w14:paraId="1A4FAB7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7D71ECDD"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698C510"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DCCA424"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2EC1F529"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61E6F7F0"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4C2AE6A"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6BAA1EDA" w14:textId="77777777" w:rsidR="00EB4552" w:rsidRPr="008D6AE8" w:rsidRDefault="00EB4552">
                                  <w:pPr>
                                    <w:rPr>
                                      <w:rFonts w:ascii="Segoe UI" w:hAnsi="Segoe UI" w:cs="Segoe UI"/>
                                      <w:sz w:val="15"/>
                                      <w:lang w:val="de-DE"/>
                                    </w:rPr>
                                  </w:pPr>
                                </w:p>
                              </w:tc>
                            </w:tr>
                            <w:tr w:rsidR="00EB4552" w:rsidRPr="008D6AE8" w14:paraId="58603654" w14:textId="77777777" w:rsidTr="000E43A4">
                              <w:trPr>
                                <w:trHeight w:val="414"/>
                              </w:trPr>
                              <w:tc>
                                <w:tcPr>
                                  <w:tcW w:w="2400" w:type="dxa"/>
                                  <w:tcBorders>
                                    <w:top w:val="single" w:sz="4" w:space="0" w:color="auto"/>
                                    <w:left w:val="single" w:sz="4" w:space="0" w:color="auto"/>
                                    <w:bottom w:val="single" w:sz="4" w:space="0" w:color="auto"/>
                                    <w:right w:val="single" w:sz="4" w:space="0" w:color="auto"/>
                                  </w:tcBorders>
                                </w:tcPr>
                                <w:p w14:paraId="42FB1CC1"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368AE19E"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08FE4B82"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1EA37D4A"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010A492B"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2A59C77"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6702A4B"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81352E7" w14:textId="77777777" w:rsidR="00EB4552" w:rsidRPr="008D6AE8" w:rsidRDefault="00EB4552">
                                  <w:pPr>
                                    <w:rPr>
                                      <w:rFonts w:ascii="Segoe UI" w:hAnsi="Segoe UI" w:cs="Segoe UI"/>
                                      <w:sz w:val="15"/>
                                      <w:lang w:val="de-DE"/>
                                    </w:rPr>
                                  </w:pPr>
                                </w:p>
                              </w:tc>
                            </w:tr>
                            <w:tr w:rsidR="00EB4552" w:rsidRPr="008D6AE8" w14:paraId="0639C7DE" w14:textId="77777777" w:rsidTr="000E43A4">
                              <w:trPr>
                                <w:trHeight w:val="399"/>
                              </w:trPr>
                              <w:tc>
                                <w:tcPr>
                                  <w:tcW w:w="2400" w:type="dxa"/>
                                  <w:tcBorders>
                                    <w:top w:val="single" w:sz="4" w:space="0" w:color="auto"/>
                                    <w:left w:val="single" w:sz="4" w:space="0" w:color="auto"/>
                                    <w:bottom w:val="single" w:sz="4" w:space="0" w:color="auto"/>
                                    <w:right w:val="single" w:sz="4" w:space="0" w:color="auto"/>
                                  </w:tcBorders>
                                </w:tcPr>
                                <w:p w14:paraId="7E1124E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72C1C3CD"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0E81827E"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1977C85C"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234E27D2"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85A7830"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11C17533"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45B9DC00" w14:textId="77777777" w:rsidR="00EB4552" w:rsidRPr="008D6AE8" w:rsidRDefault="00EB4552">
                                  <w:pPr>
                                    <w:rPr>
                                      <w:rFonts w:ascii="Segoe UI" w:hAnsi="Segoe UI" w:cs="Segoe UI"/>
                                      <w:sz w:val="15"/>
                                      <w:lang w:val="de-DE"/>
                                    </w:rPr>
                                  </w:pPr>
                                </w:p>
                              </w:tc>
                            </w:tr>
                            <w:tr w:rsidR="00EB4552" w:rsidRPr="008D6AE8" w14:paraId="11C377C6"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71B5374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5016C8BB"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51F8647"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56F0B2F"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400D0F86"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0194E7C"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5E4DDD6"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681F3F12" w14:textId="77777777" w:rsidR="00EB4552" w:rsidRPr="008D6AE8" w:rsidRDefault="00EB4552">
                                  <w:pPr>
                                    <w:rPr>
                                      <w:rFonts w:ascii="Segoe UI" w:hAnsi="Segoe UI" w:cs="Segoe UI"/>
                                      <w:sz w:val="15"/>
                                      <w:lang w:val="de-DE"/>
                                    </w:rPr>
                                  </w:pPr>
                                </w:p>
                              </w:tc>
                            </w:tr>
                            <w:tr w:rsidR="00EB4552" w:rsidRPr="008D6AE8" w14:paraId="7FC1C448"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12D69F6E"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4EAEF0CA"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8584735"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5DB07D37"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6C09353"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34E0CA05"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EB2E6C0"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204B31CA" w14:textId="77777777" w:rsidR="00EB4552" w:rsidRPr="008D6AE8" w:rsidRDefault="00EB4552">
                                  <w:pPr>
                                    <w:rPr>
                                      <w:rFonts w:ascii="Segoe UI" w:hAnsi="Segoe UI" w:cs="Segoe UI"/>
                                      <w:sz w:val="15"/>
                                      <w:lang w:val="de-DE"/>
                                    </w:rPr>
                                  </w:pPr>
                                </w:p>
                              </w:tc>
                            </w:tr>
                            <w:tr w:rsidR="00FF112D" w:rsidRPr="008D6AE8" w14:paraId="78BE771C"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06DF58F9"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4164FEB5"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5A8C2CB6"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E9C1C7B"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5FD76C5"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77C24678"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31660CD"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C8C9860" w14:textId="77777777" w:rsidR="00FF112D" w:rsidRPr="008D6AE8" w:rsidRDefault="00FF112D">
                                  <w:pPr>
                                    <w:rPr>
                                      <w:rFonts w:ascii="Segoe UI" w:hAnsi="Segoe UI" w:cs="Segoe UI"/>
                                      <w:sz w:val="15"/>
                                      <w:lang w:val="de-DE"/>
                                    </w:rPr>
                                  </w:pPr>
                                </w:p>
                              </w:tc>
                            </w:tr>
                            <w:tr w:rsidR="00FF112D" w:rsidRPr="008D6AE8" w14:paraId="25B0C12C"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797F0247"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1887530F"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A8A2445"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09E18EC"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0C2EF5DF"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09B2137"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5A55ED1B"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2D761282" w14:textId="77777777" w:rsidR="00FF112D" w:rsidRPr="008D6AE8" w:rsidRDefault="00FF112D">
                                  <w:pPr>
                                    <w:rPr>
                                      <w:rFonts w:ascii="Segoe UI" w:hAnsi="Segoe UI" w:cs="Segoe UI"/>
                                      <w:sz w:val="15"/>
                                      <w:lang w:val="de-DE"/>
                                    </w:rPr>
                                  </w:pPr>
                                </w:p>
                              </w:tc>
                            </w:tr>
                            <w:tr w:rsidR="00FF112D" w:rsidRPr="008D6AE8" w14:paraId="4ACE8CB8"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61D4A649"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35FC325C"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724D1AF"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A8CED62"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1B7B9508"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6F1111DF"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CE77A2A"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57469BA9" w14:textId="77777777" w:rsidR="00FF112D" w:rsidRPr="008D6AE8" w:rsidRDefault="00FF112D">
                                  <w:pPr>
                                    <w:rPr>
                                      <w:rFonts w:ascii="Segoe UI" w:hAnsi="Segoe UI" w:cs="Segoe UI"/>
                                      <w:sz w:val="15"/>
                                      <w:lang w:val="de-DE"/>
                                    </w:rPr>
                                  </w:pPr>
                                </w:p>
                              </w:tc>
                            </w:tr>
                            <w:tr w:rsidR="00FF112D" w:rsidRPr="008D6AE8" w14:paraId="3D548FAA"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24738E9B"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003286C9"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D698285"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3C0F651"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CB66D05"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D8152B9"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454F715A"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13BC63FD" w14:textId="77777777" w:rsidR="00FF112D" w:rsidRPr="008D6AE8" w:rsidRDefault="00FF112D">
                                  <w:pPr>
                                    <w:rPr>
                                      <w:rFonts w:ascii="Segoe UI" w:hAnsi="Segoe UI" w:cs="Segoe UI"/>
                                      <w:sz w:val="15"/>
                                      <w:lang w:val="de-DE"/>
                                    </w:rPr>
                                  </w:pPr>
                                </w:p>
                              </w:tc>
                            </w:tr>
                            <w:tr w:rsidR="00FF112D" w:rsidRPr="008D6AE8" w14:paraId="437F2AD1"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161FE318"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6057CAB0"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30799E8"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5A81632"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4C686FDA"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D97E96B"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7E284F1"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812C793" w14:textId="77777777" w:rsidR="00FF112D" w:rsidRPr="008D6AE8" w:rsidRDefault="00FF112D">
                                  <w:pPr>
                                    <w:rPr>
                                      <w:rFonts w:ascii="Segoe UI" w:hAnsi="Segoe UI" w:cs="Segoe UI"/>
                                      <w:sz w:val="15"/>
                                      <w:lang w:val="de-DE"/>
                                    </w:rPr>
                                  </w:pPr>
                                </w:p>
                              </w:tc>
                            </w:tr>
                          </w:tbl>
                          <w:p w14:paraId="4793FD4F" w14:textId="77777777" w:rsidR="00A8741B" w:rsidRDefault="00A8741B" w:rsidP="00A87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DF78C" id="Textfeld 39" o:spid="_x0000_s1032" type="#_x0000_t202" style="position:absolute;margin-left:-58.85pt;margin-top:161.55pt;width:541.65pt;height:28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" o:allowincell="f" filled="f" stroked="f">
                <v:textbox>
                  <w:txbxContent>
                    <w:tbl>
                      <w:tblPr>
                        <w:tblW w:w="10552" w:type="dxa"/>
                        <w:tblInd w:w="5" w:type="dxa"/>
                        <w:tblLayout w:type="fixed"/>
                        <w:tblCellMar>
                          <w:left w:w="5" w:type="dxa"/>
                          <w:right w:w="5" w:type="dxa"/>
                        </w:tblCellMar>
                        <w:tblLook w:val="0000" w:firstRow="0" w:lastRow="0" w:firstColumn="0" w:lastColumn="0" w:noHBand="0" w:noVBand="0"/>
                      </w:tblPr>
                      <w:tblGrid>
                        <w:gridCol w:w="2400"/>
                        <w:gridCol w:w="1967"/>
                        <w:gridCol w:w="230"/>
                        <w:gridCol w:w="231"/>
                        <w:gridCol w:w="232"/>
                        <w:gridCol w:w="2585"/>
                        <w:gridCol w:w="1984"/>
                        <w:gridCol w:w="923"/>
                      </w:tblGrid>
                      <w:tr w:rsidR="00554051" w:rsidRPr="008D6AE8" w14:paraId="2238648C" w14:textId="77777777" w:rsidTr="00554051">
                        <w:trPr>
                          <w:trHeight w:val="416"/>
                        </w:trPr>
                        <w:tc>
                          <w:tcPr>
                            <w:tcW w:w="10552" w:type="dxa"/>
                            <w:gridSpan w:val="8"/>
                            <w:tcBorders>
                              <w:top w:val="single" w:sz="4" w:space="0" w:color="auto"/>
                              <w:left w:val="single" w:sz="4" w:space="0" w:color="auto"/>
                              <w:bottom w:val="single" w:sz="4" w:space="0" w:color="auto"/>
                              <w:right w:val="single" w:sz="4" w:space="0" w:color="auto"/>
                            </w:tcBorders>
                            <w:vAlign w:val="center"/>
                          </w:tcPr>
                          <w:p w14:paraId="7BF2872B" w14:textId="77777777" w:rsidR="00554051" w:rsidRPr="008D6AE8" w:rsidRDefault="00554051" w:rsidP="00554051">
                            <w:pPr>
                              <w:rPr>
                                <w:rFonts w:ascii="Segoe UI" w:hAnsi="Segoe UI" w:cs="Segoe UI"/>
                                <w:lang w:val="de-DE"/>
                              </w:rPr>
                            </w:pPr>
                            <w:r w:rsidRPr="008D6AE8">
                              <w:rPr>
                                <w:rFonts w:ascii="Segoe UI" w:hAnsi="Segoe UI" w:cs="Segoe UI"/>
                                <w:sz w:val="18"/>
                                <w:lang w:val="de-DE"/>
                              </w:rPr>
                              <w:t xml:space="preserve"> </w:t>
                            </w:r>
                            <w:r w:rsidRPr="008D6AE8">
                              <w:rPr>
                                <w:rFonts w:ascii="Segoe UI" w:hAnsi="Segoe UI" w:cs="Segoe UI"/>
                                <w:lang w:val="de-DE"/>
                              </w:rPr>
                              <w:t xml:space="preserve">Politische Gemeinde: </w:t>
                            </w:r>
                          </w:p>
                        </w:tc>
                      </w:tr>
                      <w:tr w:rsidR="00A8741B" w:rsidRPr="008D6AE8" w14:paraId="04BB238E" w14:textId="77777777" w:rsidTr="000E43A4">
                        <w:trPr>
                          <w:trHeight w:val="613"/>
                        </w:trPr>
                        <w:tc>
                          <w:tcPr>
                            <w:tcW w:w="2400" w:type="dxa"/>
                            <w:tcBorders>
                              <w:top w:val="single" w:sz="4" w:space="0" w:color="auto"/>
                              <w:left w:val="single" w:sz="4" w:space="0" w:color="auto"/>
                              <w:bottom w:val="single" w:sz="4" w:space="0" w:color="auto"/>
                              <w:right w:val="single" w:sz="4" w:space="0" w:color="auto"/>
                            </w:tcBorders>
                          </w:tcPr>
                          <w:p w14:paraId="6876264C" w14:textId="2166A69E" w:rsidR="00A8741B" w:rsidRPr="008D6AE8" w:rsidRDefault="00A8741B">
                            <w:pPr>
                              <w:jc w:val="center"/>
                              <w:rPr>
                                <w:rFonts w:ascii="Segoe UI" w:hAnsi="Segoe UI" w:cs="Segoe UI"/>
                                <w:sz w:val="15"/>
                                <w:lang w:val="de-DE"/>
                              </w:rPr>
                            </w:pPr>
                            <w:r w:rsidRPr="008D6AE8">
                              <w:rPr>
                                <w:rFonts w:ascii="Segoe UI" w:hAnsi="Segoe UI" w:cs="Segoe UI"/>
                                <w:sz w:val="8"/>
                                <w:lang w:val="de-DE"/>
                              </w:rPr>
                              <w:br/>
                            </w:r>
                            <w:r w:rsidRPr="008D6AE8">
                              <w:rPr>
                                <w:rFonts w:ascii="Segoe UI" w:hAnsi="Segoe UI" w:cs="Segoe UI"/>
                                <w:sz w:val="18"/>
                                <w:lang w:val="de-DE"/>
                              </w:rPr>
                              <w:t>Name</w:t>
                            </w:r>
                            <w:r w:rsidR="000E43A4" w:rsidRPr="008D6AE8">
                              <w:rPr>
                                <w:rFonts w:ascii="Segoe UI" w:hAnsi="Segoe UI" w:cs="Segoe UI"/>
                                <w:sz w:val="8"/>
                                <w:lang w:val="de-DE"/>
                              </w:rPr>
                              <w:br/>
                            </w:r>
                            <w:r w:rsidR="000E43A4" w:rsidRPr="000E43A4">
                              <w:rPr>
                                <w:rFonts w:ascii="Segoe UI" w:hAnsi="Segoe UI" w:cs="Segoe UI"/>
                                <w:sz w:val="14"/>
                                <w:szCs w:val="14"/>
                                <w:lang w:val="de-DE"/>
                              </w:rPr>
                              <w:t>(handschriftlich + eigenhändig)</w:t>
                            </w:r>
                          </w:p>
                        </w:tc>
                        <w:tc>
                          <w:tcPr>
                            <w:tcW w:w="1967" w:type="dxa"/>
                            <w:tcBorders>
                              <w:top w:val="single" w:sz="4" w:space="0" w:color="auto"/>
                              <w:left w:val="single" w:sz="4" w:space="0" w:color="auto"/>
                              <w:bottom w:val="single" w:sz="4" w:space="0" w:color="auto"/>
                              <w:right w:val="single" w:sz="4" w:space="0" w:color="auto"/>
                            </w:tcBorders>
                          </w:tcPr>
                          <w:p w14:paraId="17A830D7" w14:textId="42CEED74" w:rsidR="00A8741B" w:rsidRPr="008D6AE8" w:rsidRDefault="00A8741B">
                            <w:pPr>
                              <w:jc w:val="center"/>
                              <w:rPr>
                                <w:rFonts w:ascii="Segoe UI" w:hAnsi="Segoe UI" w:cs="Segoe UI"/>
                                <w:sz w:val="15"/>
                                <w:lang w:val="de-DE"/>
                              </w:rPr>
                            </w:pPr>
                            <w:r w:rsidRPr="008D6AE8">
                              <w:rPr>
                                <w:rFonts w:ascii="Segoe UI" w:hAnsi="Segoe UI" w:cs="Segoe UI"/>
                                <w:sz w:val="8"/>
                                <w:lang w:val="de-DE"/>
                              </w:rPr>
                              <w:br/>
                            </w:r>
                            <w:r w:rsidRPr="008D6AE8">
                              <w:rPr>
                                <w:rFonts w:ascii="Segoe UI" w:hAnsi="Segoe UI" w:cs="Segoe UI"/>
                                <w:sz w:val="18"/>
                                <w:lang w:val="de-DE"/>
                              </w:rPr>
                              <w:t>Vorname</w:t>
                            </w:r>
                            <w:r w:rsidR="000E43A4" w:rsidRPr="008D6AE8">
                              <w:rPr>
                                <w:rFonts w:ascii="Segoe UI" w:hAnsi="Segoe UI" w:cs="Segoe UI"/>
                                <w:sz w:val="8"/>
                                <w:lang w:val="de-DE"/>
                              </w:rPr>
                              <w:br/>
                            </w:r>
                            <w:r w:rsidR="000E43A4" w:rsidRPr="000E43A4">
                              <w:rPr>
                                <w:rFonts w:ascii="Segoe UI" w:hAnsi="Segoe UI" w:cs="Segoe UI"/>
                                <w:sz w:val="14"/>
                                <w:szCs w:val="14"/>
                                <w:lang w:val="de-DE"/>
                              </w:rPr>
                              <w:t>(handschriftlich +</w:t>
                            </w:r>
                            <w:r w:rsidR="000E43A4">
                              <w:rPr>
                                <w:rFonts w:ascii="Segoe UI" w:hAnsi="Segoe UI" w:cs="Segoe UI"/>
                                <w:sz w:val="14"/>
                                <w:szCs w:val="14"/>
                                <w:lang w:val="de-DE"/>
                              </w:rPr>
                              <w:t xml:space="preserve"> </w:t>
                            </w:r>
                            <w:r w:rsidR="000E43A4" w:rsidRPr="000E43A4">
                              <w:rPr>
                                <w:rFonts w:ascii="Segoe UI" w:hAnsi="Segoe UI" w:cs="Segoe UI"/>
                                <w:sz w:val="14"/>
                                <w:szCs w:val="14"/>
                                <w:lang w:val="de-DE"/>
                              </w:rPr>
                              <w:t>eigenhändig)</w:t>
                            </w:r>
                          </w:p>
                        </w:tc>
                        <w:tc>
                          <w:tcPr>
                            <w:tcW w:w="693" w:type="dxa"/>
                            <w:gridSpan w:val="3"/>
                            <w:tcBorders>
                              <w:top w:val="single" w:sz="4" w:space="0" w:color="auto"/>
                              <w:left w:val="single" w:sz="4" w:space="0" w:color="auto"/>
                              <w:bottom w:val="single" w:sz="4" w:space="0" w:color="auto"/>
                              <w:right w:val="single" w:sz="4" w:space="0" w:color="auto"/>
                            </w:tcBorders>
                          </w:tcPr>
                          <w:p w14:paraId="2A666BEB" w14:textId="77777777" w:rsidR="00A8741B" w:rsidRPr="008D6AE8" w:rsidRDefault="00A8741B">
                            <w:pPr>
                              <w:jc w:val="center"/>
                              <w:rPr>
                                <w:rFonts w:ascii="Segoe UI" w:hAnsi="Segoe UI" w:cs="Segoe UI"/>
                                <w:sz w:val="16"/>
                                <w:lang w:val="de-DE"/>
                              </w:rPr>
                            </w:pPr>
                            <w:r w:rsidRPr="008D6AE8">
                              <w:rPr>
                                <w:rFonts w:ascii="Segoe UI" w:hAnsi="Segoe UI" w:cs="Segoe UI"/>
                                <w:sz w:val="16"/>
                                <w:lang w:val="de-DE"/>
                              </w:rPr>
                              <w:t>Geburts-datum</w:t>
                            </w:r>
                          </w:p>
                        </w:tc>
                        <w:tc>
                          <w:tcPr>
                            <w:tcW w:w="2585" w:type="dxa"/>
                            <w:tcBorders>
                              <w:top w:val="single" w:sz="4" w:space="0" w:color="auto"/>
                              <w:left w:val="single" w:sz="4" w:space="0" w:color="auto"/>
                              <w:bottom w:val="single" w:sz="4" w:space="0" w:color="auto"/>
                              <w:right w:val="single" w:sz="4" w:space="0" w:color="auto"/>
                            </w:tcBorders>
                          </w:tcPr>
                          <w:p w14:paraId="3646D89C" w14:textId="77777777" w:rsidR="00A8741B" w:rsidRPr="008D6AE8" w:rsidRDefault="00A8741B">
                            <w:pPr>
                              <w:jc w:val="center"/>
                              <w:rPr>
                                <w:rFonts w:ascii="Segoe UI" w:hAnsi="Segoe UI" w:cs="Segoe UI"/>
                                <w:sz w:val="18"/>
                                <w:lang w:val="de-DE"/>
                              </w:rPr>
                            </w:pPr>
                            <w:r w:rsidRPr="008D6AE8">
                              <w:rPr>
                                <w:rFonts w:ascii="Segoe UI" w:hAnsi="Segoe UI" w:cs="Segoe UI"/>
                                <w:sz w:val="8"/>
                                <w:lang w:val="de-DE"/>
                              </w:rPr>
                              <w:br/>
                            </w:r>
                            <w:r w:rsidRPr="008D6AE8">
                              <w:rPr>
                                <w:rFonts w:ascii="Segoe UI" w:hAnsi="Segoe UI" w:cs="Segoe UI"/>
                                <w:sz w:val="18"/>
                                <w:lang w:val="de-DE"/>
                              </w:rPr>
                              <w:t>Wohnadresse</w:t>
                            </w:r>
                          </w:p>
                        </w:tc>
                        <w:tc>
                          <w:tcPr>
                            <w:tcW w:w="1984" w:type="dxa"/>
                            <w:tcBorders>
                              <w:top w:val="single" w:sz="4" w:space="0" w:color="auto"/>
                              <w:left w:val="single" w:sz="4" w:space="0" w:color="auto"/>
                              <w:bottom w:val="single" w:sz="4" w:space="0" w:color="auto"/>
                              <w:right w:val="single" w:sz="4" w:space="0" w:color="auto"/>
                            </w:tcBorders>
                          </w:tcPr>
                          <w:p w14:paraId="56F0A207" w14:textId="6456CBFF" w:rsidR="003850E4" w:rsidRPr="008D6AE8" w:rsidRDefault="00A8741B">
                            <w:pPr>
                              <w:jc w:val="center"/>
                              <w:rPr>
                                <w:rFonts w:ascii="Segoe UI" w:hAnsi="Segoe UI" w:cs="Segoe UI"/>
                                <w:sz w:val="18"/>
                                <w:lang w:val="de-DE"/>
                              </w:rPr>
                            </w:pPr>
                            <w:r w:rsidRPr="008D6AE8">
                              <w:rPr>
                                <w:rFonts w:ascii="Segoe UI" w:hAnsi="Segoe UI" w:cs="Segoe UI"/>
                                <w:sz w:val="8"/>
                                <w:lang w:val="de-DE"/>
                              </w:rPr>
                              <w:br/>
                            </w:r>
                            <w:r w:rsidRPr="008D6AE8">
                              <w:rPr>
                                <w:rFonts w:ascii="Segoe UI" w:hAnsi="Segoe UI" w:cs="Segoe UI"/>
                                <w:sz w:val="18"/>
                                <w:lang w:val="de-DE"/>
                              </w:rPr>
                              <w:t>Unterschrift</w:t>
                            </w:r>
                            <w:r w:rsidR="003850E4" w:rsidRPr="008D6AE8">
                              <w:rPr>
                                <w:rFonts w:ascii="Segoe UI" w:hAnsi="Segoe UI" w:cs="Segoe UI"/>
                                <w:sz w:val="8"/>
                                <w:lang w:val="de-DE"/>
                              </w:rPr>
                              <w:br/>
                            </w:r>
                            <w:r w:rsidR="003850E4" w:rsidRPr="000E43A4">
                              <w:rPr>
                                <w:rFonts w:ascii="Segoe UI" w:hAnsi="Segoe UI" w:cs="Segoe UI"/>
                                <w:sz w:val="14"/>
                                <w:szCs w:val="14"/>
                                <w:lang w:val="de-DE"/>
                              </w:rPr>
                              <w:t>(eigenhändig)</w:t>
                            </w:r>
                          </w:p>
                        </w:tc>
                        <w:tc>
                          <w:tcPr>
                            <w:tcW w:w="923" w:type="dxa"/>
                            <w:tcBorders>
                              <w:top w:val="single" w:sz="4" w:space="0" w:color="auto"/>
                              <w:left w:val="single" w:sz="4" w:space="0" w:color="auto"/>
                              <w:bottom w:val="single" w:sz="4" w:space="0" w:color="auto"/>
                              <w:right w:val="single" w:sz="4" w:space="0" w:color="auto"/>
                            </w:tcBorders>
                          </w:tcPr>
                          <w:p w14:paraId="46D56CC9" w14:textId="1F2B222D" w:rsidR="00A8741B" w:rsidRPr="008D6AE8" w:rsidRDefault="00B77B38" w:rsidP="00B77B38">
                            <w:pPr>
                              <w:jc w:val="center"/>
                              <w:rPr>
                                <w:rFonts w:ascii="Segoe UI" w:hAnsi="Segoe UI" w:cs="Segoe UI"/>
                                <w:sz w:val="18"/>
                                <w:lang w:val="de-DE"/>
                              </w:rPr>
                            </w:pPr>
                            <w:r w:rsidRPr="008D6AE8">
                              <w:rPr>
                                <w:rFonts w:ascii="Segoe UI" w:hAnsi="Segoe UI" w:cs="Segoe UI"/>
                                <w:sz w:val="8"/>
                                <w:lang w:val="de-DE"/>
                              </w:rPr>
                              <w:br/>
                            </w:r>
                            <w:r w:rsidR="00A8741B" w:rsidRPr="008D6AE8">
                              <w:rPr>
                                <w:rFonts w:ascii="Segoe UI" w:hAnsi="Segoe UI" w:cs="Segoe UI"/>
                                <w:sz w:val="18"/>
                                <w:lang w:val="de-DE"/>
                              </w:rPr>
                              <w:t>Kontrolle</w:t>
                            </w:r>
                            <w:r w:rsidR="003850E4" w:rsidRPr="008D6AE8">
                              <w:rPr>
                                <w:rFonts w:ascii="Segoe UI" w:hAnsi="Segoe UI" w:cs="Segoe UI"/>
                                <w:sz w:val="8"/>
                                <w:lang w:val="de-DE"/>
                              </w:rPr>
                              <w:br/>
                            </w:r>
                            <w:r w:rsidR="00A8741B" w:rsidRPr="008D6AE8">
                              <w:rPr>
                                <w:rFonts w:ascii="Segoe UI" w:hAnsi="Segoe UI" w:cs="Segoe UI"/>
                                <w:sz w:val="18"/>
                                <w:lang w:val="de-DE"/>
                              </w:rPr>
                              <w:t>leer</w:t>
                            </w:r>
                            <w:r>
                              <w:rPr>
                                <w:rFonts w:ascii="Segoe UI" w:hAnsi="Segoe UI" w:cs="Segoe UI"/>
                                <w:sz w:val="18"/>
                                <w:lang w:val="de-DE"/>
                              </w:rPr>
                              <w:t xml:space="preserve"> </w:t>
                            </w:r>
                            <w:r w:rsidR="00A8741B" w:rsidRPr="008D6AE8">
                              <w:rPr>
                                <w:rFonts w:ascii="Segoe UI" w:hAnsi="Segoe UI" w:cs="Segoe UI"/>
                                <w:sz w:val="18"/>
                                <w:lang w:val="de-DE"/>
                              </w:rPr>
                              <w:t>lassen</w:t>
                            </w:r>
                          </w:p>
                        </w:tc>
                      </w:tr>
                      <w:tr w:rsidR="00EB4552" w:rsidRPr="008D6AE8" w14:paraId="786E8542" w14:textId="77777777" w:rsidTr="000E43A4">
                        <w:trPr>
                          <w:trHeight w:val="407"/>
                        </w:trPr>
                        <w:tc>
                          <w:tcPr>
                            <w:tcW w:w="2400" w:type="dxa"/>
                            <w:tcBorders>
                              <w:top w:val="single" w:sz="4" w:space="0" w:color="auto"/>
                              <w:left w:val="single" w:sz="4" w:space="0" w:color="auto"/>
                              <w:bottom w:val="single" w:sz="4" w:space="0" w:color="auto"/>
                              <w:right w:val="single" w:sz="4" w:space="0" w:color="auto"/>
                            </w:tcBorders>
                          </w:tcPr>
                          <w:p w14:paraId="1A4FAB7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7D71ECDD"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698C510"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DCCA424"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2EC1F529"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61E6F7F0"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4C2AE6A"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6BAA1EDA" w14:textId="77777777" w:rsidR="00EB4552" w:rsidRPr="008D6AE8" w:rsidRDefault="00EB4552">
                            <w:pPr>
                              <w:rPr>
                                <w:rFonts w:ascii="Segoe UI" w:hAnsi="Segoe UI" w:cs="Segoe UI"/>
                                <w:sz w:val="15"/>
                                <w:lang w:val="de-DE"/>
                              </w:rPr>
                            </w:pPr>
                          </w:p>
                        </w:tc>
                      </w:tr>
                      <w:tr w:rsidR="00EB4552" w:rsidRPr="008D6AE8" w14:paraId="58603654" w14:textId="77777777" w:rsidTr="000E43A4">
                        <w:trPr>
                          <w:trHeight w:val="414"/>
                        </w:trPr>
                        <w:tc>
                          <w:tcPr>
                            <w:tcW w:w="2400" w:type="dxa"/>
                            <w:tcBorders>
                              <w:top w:val="single" w:sz="4" w:space="0" w:color="auto"/>
                              <w:left w:val="single" w:sz="4" w:space="0" w:color="auto"/>
                              <w:bottom w:val="single" w:sz="4" w:space="0" w:color="auto"/>
                              <w:right w:val="single" w:sz="4" w:space="0" w:color="auto"/>
                            </w:tcBorders>
                          </w:tcPr>
                          <w:p w14:paraId="42FB1CC1"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368AE19E"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08FE4B82"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1EA37D4A"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010A492B"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2A59C77"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6702A4B"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81352E7" w14:textId="77777777" w:rsidR="00EB4552" w:rsidRPr="008D6AE8" w:rsidRDefault="00EB4552">
                            <w:pPr>
                              <w:rPr>
                                <w:rFonts w:ascii="Segoe UI" w:hAnsi="Segoe UI" w:cs="Segoe UI"/>
                                <w:sz w:val="15"/>
                                <w:lang w:val="de-DE"/>
                              </w:rPr>
                            </w:pPr>
                          </w:p>
                        </w:tc>
                      </w:tr>
                      <w:tr w:rsidR="00EB4552" w:rsidRPr="008D6AE8" w14:paraId="0639C7DE" w14:textId="77777777" w:rsidTr="000E43A4">
                        <w:trPr>
                          <w:trHeight w:val="399"/>
                        </w:trPr>
                        <w:tc>
                          <w:tcPr>
                            <w:tcW w:w="2400" w:type="dxa"/>
                            <w:tcBorders>
                              <w:top w:val="single" w:sz="4" w:space="0" w:color="auto"/>
                              <w:left w:val="single" w:sz="4" w:space="0" w:color="auto"/>
                              <w:bottom w:val="single" w:sz="4" w:space="0" w:color="auto"/>
                              <w:right w:val="single" w:sz="4" w:space="0" w:color="auto"/>
                            </w:tcBorders>
                          </w:tcPr>
                          <w:p w14:paraId="7E1124E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72C1C3CD"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0E81827E"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1977C85C"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234E27D2"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85A7830"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11C17533"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45B9DC00" w14:textId="77777777" w:rsidR="00EB4552" w:rsidRPr="008D6AE8" w:rsidRDefault="00EB4552">
                            <w:pPr>
                              <w:rPr>
                                <w:rFonts w:ascii="Segoe UI" w:hAnsi="Segoe UI" w:cs="Segoe UI"/>
                                <w:sz w:val="15"/>
                                <w:lang w:val="de-DE"/>
                              </w:rPr>
                            </w:pPr>
                          </w:p>
                        </w:tc>
                      </w:tr>
                      <w:tr w:rsidR="00EB4552" w:rsidRPr="008D6AE8" w14:paraId="11C377C6"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71B53748"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5016C8BB"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51F8647"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56F0B2F"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400D0F86"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0194E7C"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5E4DDD6"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681F3F12" w14:textId="77777777" w:rsidR="00EB4552" w:rsidRPr="008D6AE8" w:rsidRDefault="00EB4552">
                            <w:pPr>
                              <w:rPr>
                                <w:rFonts w:ascii="Segoe UI" w:hAnsi="Segoe UI" w:cs="Segoe UI"/>
                                <w:sz w:val="15"/>
                                <w:lang w:val="de-DE"/>
                              </w:rPr>
                            </w:pPr>
                          </w:p>
                        </w:tc>
                      </w:tr>
                      <w:tr w:rsidR="00EB4552" w:rsidRPr="008D6AE8" w14:paraId="7FC1C448"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12D69F6E" w14:textId="77777777" w:rsidR="00EB4552" w:rsidRPr="008D6AE8" w:rsidRDefault="00EB4552">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4EAEF0CA" w14:textId="77777777" w:rsidR="00EB4552" w:rsidRPr="008D6AE8" w:rsidRDefault="00EB4552">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8584735" w14:textId="77777777" w:rsidR="00EB4552" w:rsidRPr="008D6AE8" w:rsidRDefault="00EB4552">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5DB07D37" w14:textId="77777777" w:rsidR="00EB4552" w:rsidRPr="008D6AE8" w:rsidRDefault="00EB4552">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6C09353" w14:textId="77777777" w:rsidR="00EB4552" w:rsidRPr="008D6AE8" w:rsidRDefault="00EB4552">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34E0CA05" w14:textId="77777777" w:rsidR="00EB4552" w:rsidRPr="008D6AE8" w:rsidRDefault="00EB4552">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EB2E6C0" w14:textId="77777777" w:rsidR="00EB4552" w:rsidRPr="008D6AE8" w:rsidRDefault="00EB4552">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204B31CA" w14:textId="77777777" w:rsidR="00EB4552" w:rsidRPr="008D6AE8" w:rsidRDefault="00EB4552">
                            <w:pPr>
                              <w:rPr>
                                <w:rFonts w:ascii="Segoe UI" w:hAnsi="Segoe UI" w:cs="Segoe UI"/>
                                <w:sz w:val="15"/>
                                <w:lang w:val="de-DE"/>
                              </w:rPr>
                            </w:pPr>
                          </w:p>
                        </w:tc>
                      </w:tr>
                      <w:tr w:rsidR="00FF112D" w:rsidRPr="008D6AE8" w14:paraId="78BE771C"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06DF58F9"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4164FEB5"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5A8C2CB6"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E9C1C7B"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5FD76C5"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77C24678"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31660CD"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C8C9860" w14:textId="77777777" w:rsidR="00FF112D" w:rsidRPr="008D6AE8" w:rsidRDefault="00FF112D">
                            <w:pPr>
                              <w:rPr>
                                <w:rFonts w:ascii="Segoe UI" w:hAnsi="Segoe UI" w:cs="Segoe UI"/>
                                <w:sz w:val="15"/>
                                <w:lang w:val="de-DE"/>
                              </w:rPr>
                            </w:pPr>
                          </w:p>
                        </w:tc>
                      </w:tr>
                      <w:tr w:rsidR="00FF112D" w:rsidRPr="008D6AE8" w14:paraId="25B0C12C"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797F0247"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1887530F"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1A8A2445"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09E18EC"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0C2EF5DF"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009B2137"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5A55ED1B"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2D761282" w14:textId="77777777" w:rsidR="00FF112D" w:rsidRPr="008D6AE8" w:rsidRDefault="00FF112D">
                            <w:pPr>
                              <w:rPr>
                                <w:rFonts w:ascii="Segoe UI" w:hAnsi="Segoe UI" w:cs="Segoe UI"/>
                                <w:sz w:val="15"/>
                                <w:lang w:val="de-DE"/>
                              </w:rPr>
                            </w:pPr>
                          </w:p>
                        </w:tc>
                      </w:tr>
                      <w:tr w:rsidR="00FF112D" w:rsidRPr="008D6AE8" w14:paraId="4ACE8CB8"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61D4A649"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35FC325C"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724D1AF"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A8CED62"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1B7B9508"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6F1111DF"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7CE77A2A"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57469BA9" w14:textId="77777777" w:rsidR="00FF112D" w:rsidRPr="008D6AE8" w:rsidRDefault="00FF112D">
                            <w:pPr>
                              <w:rPr>
                                <w:rFonts w:ascii="Segoe UI" w:hAnsi="Segoe UI" w:cs="Segoe UI"/>
                                <w:sz w:val="15"/>
                                <w:lang w:val="de-DE"/>
                              </w:rPr>
                            </w:pPr>
                          </w:p>
                        </w:tc>
                      </w:tr>
                      <w:tr w:rsidR="00FF112D" w:rsidRPr="008D6AE8" w14:paraId="3D548FAA"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24738E9B"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003286C9"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D698285"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43C0F651"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5CB66D05"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D8152B9"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454F715A"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13BC63FD" w14:textId="77777777" w:rsidR="00FF112D" w:rsidRPr="008D6AE8" w:rsidRDefault="00FF112D">
                            <w:pPr>
                              <w:rPr>
                                <w:rFonts w:ascii="Segoe UI" w:hAnsi="Segoe UI" w:cs="Segoe UI"/>
                                <w:sz w:val="15"/>
                                <w:lang w:val="de-DE"/>
                              </w:rPr>
                            </w:pPr>
                          </w:p>
                        </w:tc>
                      </w:tr>
                      <w:tr w:rsidR="00FF112D" w:rsidRPr="008D6AE8" w14:paraId="437F2AD1" w14:textId="77777777" w:rsidTr="000E43A4">
                        <w:trPr>
                          <w:trHeight w:val="405"/>
                        </w:trPr>
                        <w:tc>
                          <w:tcPr>
                            <w:tcW w:w="2400" w:type="dxa"/>
                            <w:tcBorders>
                              <w:top w:val="single" w:sz="4" w:space="0" w:color="auto"/>
                              <w:left w:val="single" w:sz="4" w:space="0" w:color="auto"/>
                              <w:bottom w:val="single" w:sz="4" w:space="0" w:color="auto"/>
                              <w:right w:val="single" w:sz="4" w:space="0" w:color="auto"/>
                            </w:tcBorders>
                          </w:tcPr>
                          <w:p w14:paraId="161FE318" w14:textId="77777777" w:rsidR="00FF112D" w:rsidRPr="008D6AE8" w:rsidRDefault="00FF112D">
                            <w:pPr>
                              <w:rPr>
                                <w:rFonts w:ascii="Segoe UI" w:hAnsi="Segoe UI" w:cs="Segoe UI"/>
                                <w:sz w:val="15"/>
                                <w:lang w:val="de-DE"/>
                              </w:rPr>
                            </w:pPr>
                          </w:p>
                        </w:tc>
                        <w:tc>
                          <w:tcPr>
                            <w:tcW w:w="1967" w:type="dxa"/>
                            <w:tcBorders>
                              <w:top w:val="single" w:sz="4" w:space="0" w:color="auto"/>
                              <w:left w:val="single" w:sz="4" w:space="0" w:color="auto"/>
                              <w:bottom w:val="single" w:sz="4" w:space="0" w:color="auto"/>
                              <w:right w:val="single" w:sz="4" w:space="0" w:color="auto"/>
                            </w:tcBorders>
                          </w:tcPr>
                          <w:p w14:paraId="6057CAB0" w14:textId="77777777" w:rsidR="00FF112D" w:rsidRPr="008D6AE8" w:rsidRDefault="00FF112D">
                            <w:pPr>
                              <w:rPr>
                                <w:rFonts w:ascii="Segoe UI" w:hAnsi="Segoe UI" w:cs="Segoe UI"/>
                                <w:sz w:val="15"/>
                                <w:lang w:val="de-DE"/>
                              </w:rPr>
                            </w:pPr>
                          </w:p>
                        </w:tc>
                        <w:tc>
                          <w:tcPr>
                            <w:tcW w:w="230" w:type="dxa"/>
                            <w:tcBorders>
                              <w:top w:val="single" w:sz="4" w:space="0" w:color="auto"/>
                              <w:left w:val="single" w:sz="4" w:space="0" w:color="auto"/>
                              <w:bottom w:val="single" w:sz="4" w:space="0" w:color="auto"/>
                              <w:right w:val="single" w:sz="2" w:space="0" w:color="auto"/>
                            </w:tcBorders>
                          </w:tcPr>
                          <w:p w14:paraId="230799E8" w14:textId="77777777" w:rsidR="00FF112D" w:rsidRPr="008D6AE8" w:rsidRDefault="00FF112D">
                            <w:pPr>
                              <w:rPr>
                                <w:rFonts w:ascii="Segoe UI" w:hAnsi="Segoe UI" w:cs="Segoe UI"/>
                                <w:sz w:val="15"/>
                                <w:lang w:val="de-DE"/>
                              </w:rPr>
                            </w:pPr>
                          </w:p>
                        </w:tc>
                        <w:tc>
                          <w:tcPr>
                            <w:tcW w:w="231" w:type="dxa"/>
                            <w:tcBorders>
                              <w:top w:val="single" w:sz="4" w:space="0" w:color="auto"/>
                              <w:left w:val="single" w:sz="2" w:space="0" w:color="auto"/>
                              <w:bottom w:val="single" w:sz="4" w:space="0" w:color="auto"/>
                              <w:right w:val="single" w:sz="4" w:space="0" w:color="auto"/>
                            </w:tcBorders>
                          </w:tcPr>
                          <w:p w14:paraId="75A81632" w14:textId="77777777" w:rsidR="00FF112D" w:rsidRPr="008D6AE8" w:rsidRDefault="00FF112D">
                            <w:pPr>
                              <w:rPr>
                                <w:rFonts w:ascii="Segoe UI" w:hAnsi="Segoe UI" w:cs="Segoe UI"/>
                                <w:sz w:val="15"/>
                                <w:lang w:val="de-DE"/>
                              </w:rPr>
                            </w:pPr>
                          </w:p>
                        </w:tc>
                        <w:tc>
                          <w:tcPr>
                            <w:tcW w:w="232" w:type="dxa"/>
                            <w:tcBorders>
                              <w:top w:val="single" w:sz="4" w:space="0" w:color="auto"/>
                              <w:left w:val="single" w:sz="4" w:space="0" w:color="auto"/>
                              <w:bottom w:val="single" w:sz="4" w:space="0" w:color="auto"/>
                              <w:right w:val="single" w:sz="4" w:space="0" w:color="auto"/>
                            </w:tcBorders>
                          </w:tcPr>
                          <w:p w14:paraId="4C686FDA" w14:textId="77777777" w:rsidR="00FF112D" w:rsidRPr="008D6AE8" w:rsidRDefault="00FF112D">
                            <w:pPr>
                              <w:rPr>
                                <w:rFonts w:ascii="Segoe UI" w:hAnsi="Segoe UI" w:cs="Segoe UI"/>
                                <w:sz w:val="15"/>
                                <w:lang w:val="de-DE"/>
                              </w:rPr>
                            </w:pPr>
                          </w:p>
                        </w:tc>
                        <w:tc>
                          <w:tcPr>
                            <w:tcW w:w="2585" w:type="dxa"/>
                            <w:tcBorders>
                              <w:top w:val="single" w:sz="4" w:space="0" w:color="auto"/>
                              <w:left w:val="single" w:sz="4" w:space="0" w:color="auto"/>
                              <w:bottom w:val="single" w:sz="4" w:space="0" w:color="auto"/>
                              <w:right w:val="single" w:sz="4" w:space="0" w:color="auto"/>
                            </w:tcBorders>
                          </w:tcPr>
                          <w:p w14:paraId="5D97E96B" w14:textId="77777777" w:rsidR="00FF112D" w:rsidRPr="008D6AE8" w:rsidRDefault="00FF112D">
                            <w:pPr>
                              <w:rPr>
                                <w:rFonts w:ascii="Segoe UI" w:hAnsi="Segoe UI" w:cs="Segoe UI"/>
                                <w:sz w:val="15"/>
                                <w:lang w:val="de-DE"/>
                              </w:rPr>
                            </w:pPr>
                          </w:p>
                        </w:tc>
                        <w:tc>
                          <w:tcPr>
                            <w:tcW w:w="1984" w:type="dxa"/>
                            <w:tcBorders>
                              <w:top w:val="single" w:sz="4" w:space="0" w:color="auto"/>
                              <w:left w:val="single" w:sz="4" w:space="0" w:color="auto"/>
                              <w:bottom w:val="single" w:sz="4" w:space="0" w:color="auto"/>
                              <w:right w:val="single" w:sz="4" w:space="0" w:color="auto"/>
                            </w:tcBorders>
                          </w:tcPr>
                          <w:p w14:paraId="27E284F1" w14:textId="77777777" w:rsidR="00FF112D" w:rsidRPr="008D6AE8" w:rsidRDefault="00FF112D">
                            <w:pPr>
                              <w:rPr>
                                <w:rFonts w:ascii="Segoe UI" w:hAnsi="Segoe UI" w:cs="Segoe UI"/>
                                <w:sz w:val="15"/>
                                <w:lang w:val="de-DE"/>
                              </w:rPr>
                            </w:pPr>
                          </w:p>
                        </w:tc>
                        <w:tc>
                          <w:tcPr>
                            <w:tcW w:w="923" w:type="dxa"/>
                            <w:tcBorders>
                              <w:top w:val="single" w:sz="4" w:space="0" w:color="auto"/>
                              <w:left w:val="single" w:sz="4" w:space="0" w:color="auto"/>
                              <w:bottom w:val="single" w:sz="4" w:space="0" w:color="auto"/>
                              <w:right w:val="single" w:sz="4" w:space="0" w:color="auto"/>
                            </w:tcBorders>
                          </w:tcPr>
                          <w:p w14:paraId="3812C793" w14:textId="77777777" w:rsidR="00FF112D" w:rsidRPr="008D6AE8" w:rsidRDefault="00FF112D">
                            <w:pPr>
                              <w:rPr>
                                <w:rFonts w:ascii="Segoe UI" w:hAnsi="Segoe UI" w:cs="Segoe UI"/>
                                <w:sz w:val="15"/>
                                <w:lang w:val="de-DE"/>
                              </w:rPr>
                            </w:pPr>
                          </w:p>
                        </w:tc>
                      </w:tr>
                    </w:tbl>
                    <w:p w14:paraId="4793FD4F" w14:textId="77777777" w:rsidR="00A8741B" w:rsidRDefault="00A8741B" w:rsidP="00A8741B"/>
                  </w:txbxContent>
                </v:textbox>
              </v:shape>
            </w:pict>
          </mc:Fallback>
        </mc:AlternateContent>
      </w:r>
      <w:r w:rsidRPr="008D6AE8">
        <w:rPr>
          <w:rFonts w:ascii="Segoe UI" w:hAnsi="Segoe UI" w:cs="Segoe UI"/>
          <w:noProof/>
          <w:sz w:val="10"/>
          <w:szCs w:val="20"/>
          <w:lang w:eastAsia="de-CH"/>
        </w:rPr>
        <mc:AlternateContent>
          <mc:Choice Requires="wps">
            <w:drawing>
              <wp:anchor distT="0" distB="0" distL="114300" distR="114300" simplePos="0" relativeHeight="251688960" behindDoc="0" locked="0" layoutInCell="0" allowOverlap="1" wp14:anchorId="0FEAD37A" wp14:editId="69BCF2F5">
                <wp:simplePos x="0" y="0"/>
                <wp:positionH relativeFrom="column">
                  <wp:posOffset>-712470</wp:posOffset>
                </wp:positionH>
                <wp:positionV relativeFrom="paragraph">
                  <wp:posOffset>9237040</wp:posOffset>
                </wp:positionV>
                <wp:extent cx="6766560" cy="91440"/>
                <wp:effectExtent l="0" t="0" r="15240" b="22860"/>
                <wp:wrapSquare wrapText="bothSides"/>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91440"/>
                        </a:xfrm>
                        <a:prstGeom prst="rect">
                          <a:avLst/>
                        </a:prstGeom>
                        <a:solidFill>
                          <a:srgbClr val="000000"/>
                        </a:solidFill>
                        <a:ln w="9525">
                          <a:solidFill>
                            <a:srgbClr val="000000"/>
                          </a:solidFill>
                          <a:miter lim="800000"/>
                          <a:headEnd/>
                          <a:tailEnd/>
                        </a:ln>
                      </wps:spPr>
                      <wps:txbx>
                        <w:txbxContent>
                          <w:p w14:paraId="6B015FF9" w14:textId="77777777" w:rsidR="003059F0" w:rsidRDefault="003059F0" w:rsidP="003059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AD37A" id="Textfeld 56" o:spid="_x0000_s1033" type="#_x0000_t202" style="position:absolute;margin-left:-56.1pt;margin-top:727.35pt;width:532.8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" o:allowincell="f" fillcolor="black">
                <v:textbox>
                  <w:txbxContent>
                    <w:p w14:paraId="6B015FF9" w14:textId="77777777" w:rsidR="003059F0" w:rsidRDefault="003059F0" w:rsidP="003059F0"/>
                  </w:txbxContent>
                </v:textbox>
                <w10:wrap type="square"/>
              </v:shape>
            </w:pict>
          </mc:Fallback>
        </mc:AlternateContent>
      </w:r>
    </w:p>
    <w:sectPr w:rsidR="00396D9E" w:rsidRPr="008D6AE8" w:rsidSect="008D6AE8">
      <w:type w:val="continuous"/>
      <w:pgSz w:w="11906" w:h="16838"/>
      <w:pgMar w:top="567" w:right="1134" w:bottom="567" w:left="1701" w:header="567"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954B" w14:textId="77777777" w:rsidR="00E94492" w:rsidRPr="0057121B" w:rsidRDefault="00E94492">
      <w:r w:rsidRPr="0057121B">
        <w:separator/>
      </w:r>
    </w:p>
  </w:endnote>
  <w:endnote w:type="continuationSeparator" w:id="0">
    <w:p w14:paraId="794992A1" w14:textId="77777777" w:rsidR="00E94492" w:rsidRPr="0057121B" w:rsidRDefault="00E94492">
      <w:r w:rsidRPr="00571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58BF" w14:textId="77777777" w:rsidR="00E94492" w:rsidRPr="0057121B" w:rsidRDefault="00E94492">
      <w:r w:rsidRPr="0057121B">
        <w:separator/>
      </w:r>
    </w:p>
  </w:footnote>
  <w:footnote w:type="continuationSeparator" w:id="0">
    <w:p w14:paraId="31C4F03F" w14:textId="77777777" w:rsidR="00E94492" w:rsidRPr="0057121B" w:rsidRDefault="00E94492">
      <w:r w:rsidRPr="0057121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E6BF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049A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3025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2C88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986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8633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6FB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D430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BA97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D6C3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479E5"/>
    <w:multiLevelType w:val="multilevel"/>
    <w:tmpl w:val="AB66D96E"/>
    <w:lvl w:ilvl="0">
      <w:start w:val="1"/>
      <w:numFmt w:val="bullet"/>
      <w:pStyle w:val="ListWithCheckboxes"/>
      <w:lvlText w:val=""/>
      <w:lvlJc w:val="left"/>
      <w:pPr>
        <w:ind w:left="360" w:hanging="360"/>
      </w:pPr>
      <w:rPr>
        <w:rFonts w:ascii="Wingdings" w:hAnsi="Wingdings"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11" w15:restartNumberingAfterBreak="0">
    <w:nsid w:val="1022125D"/>
    <w:multiLevelType w:val="multilevel"/>
    <w:tmpl w:val="63785862"/>
    <w:lvl w:ilvl="0">
      <w:start w:val="1"/>
      <w:numFmt w:val="bullet"/>
      <w:lvlText w:val="□"/>
      <w:lvlJc w:val="left"/>
      <w:pPr>
        <w:ind w:left="360" w:hanging="360"/>
      </w:pPr>
      <w:rPr>
        <w:rFonts w:ascii="Arial" w:hAnsi="Arial" w:hint="default"/>
        <w:color w:val="auto"/>
        <w:sz w:val="22"/>
      </w:rPr>
    </w:lvl>
    <w:lvl w:ilvl="1">
      <w:start w:val="1"/>
      <w:numFmt w:val="bullet"/>
      <w:lvlText w:val="□"/>
      <w:lvlJc w:val="left"/>
      <w:pPr>
        <w:ind w:left="720" w:hanging="360"/>
      </w:pPr>
      <w:rPr>
        <w:rFonts w:ascii="Arial" w:hAnsi="Arial" w:hint="default"/>
        <w:color w:val="auto"/>
        <w:sz w:val="22"/>
      </w:rPr>
    </w:lvl>
    <w:lvl w:ilvl="2">
      <w:start w:val="1"/>
      <w:numFmt w:val="bullet"/>
      <w:lvlText w:val="□"/>
      <w:lvlJc w:val="left"/>
      <w:pPr>
        <w:ind w:left="1080" w:hanging="360"/>
      </w:pPr>
      <w:rPr>
        <w:rFonts w:ascii="Arial" w:hAnsi="Arial"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sz w:val="22"/>
      </w:rPr>
    </w:lvl>
    <w:lvl w:ilvl="5">
      <w:start w:val="1"/>
      <w:numFmt w:val="bullet"/>
      <w:lvlText w:val="□"/>
      <w:lvlJc w:val="left"/>
      <w:pPr>
        <w:ind w:left="2160" w:hanging="360"/>
      </w:pPr>
      <w:rPr>
        <w:rFonts w:ascii="Arial" w:hAnsi="Arial" w:hint="default"/>
        <w:color w:val="auto"/>
        <w:sz w:val="22"/>
      </w:rPr>
    </w:lvl>
    <w:lvl w:ilvl="6">
      <w:start w:val="1"/>
      <w:numFmt w:val="bullet"/>
      <w:lvlText w:val="□"/>
      <w:lvlJc w:val="left"/>
      <w:pPr>
        <w:ind w:left="2520" w:hanging="360"/>
      </w:pPr>
      <w:rPr>
        <w:rFonts w:ascii="Arial" w:hAnsi="Arial" w:hint="default"/>
        <w:color w:val="auto"/>
        <w:sz w:val="22"/>
      </w:rPr>
    </w:lvl>
    <w:lvl w:ilvl="7">
      <w:start w:val="1"/>
      <w:numFmt w:val="bullet"/>
      <w:lvlText w:val="□"/>
      <w:lvlJc w:val="left"/>
      <w:pPr>
        <w:ind w:left="2880" w:hanging="360"/>
      </w:pPr>
      <w:rPr>
        <w:rFonts w:ascii="Arial" w:hAnsi="Arial" w:hint="default"/>
        <w:color w:val="auto"/>
        <w:sz w:val="22"/>
      </w:rPr>
    </w:lvl>
    <w:lvl w:ilvl="8">
      <w:start w:val="1"/>
      <w:numFmt w:val="bullet"/>
      <w:lvlText w:val="□"/>
      <w:lvlJc w:val="left"/>
      <w:pPr>
        <w:ind w:left="3240" w:hanging="360"/>
      </w:pPr>
      <w:rPr>
        <w:rFonts w:ascii="Arial" w:hAnsi="Arial" w:hint="default"/>
        <w:color w:val="auto"/>
        <w:sz w:val="22"/>
      </w:rPr>
    </w:lvl>
  </w:abstractNum>
  <w:abstractNum w:abstractNumId="12" w15:restartNumberingAfterBreak="0">
    <w:nsid w:val="10971801"/>
    <w:multiLevelType w:val="hybridMultilevel"/>
    <w:tmpl w:val="3A6CC1BA"/>
    <w:lvl w:ilvl="0" w:tplc="E9C82D32">
      <w:numFmt w:val="bullet"/>
      <w:lvlText w:val="-"/>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F8A2D06"/>
    <w:multiLevelType w:val="multilevel"/>
    <w:tmpl w:val="6504B20C"/>
    <w:lvl w:ilvl="0">
      <w:start w:val="1"/>
      <w:numFmt w:val="decimal"/>
      <w:lvlText w:val="%1."/>
      <w:lvlJc w:val="left"/>
      <w:pPr>
        <w:tabs>
          <w:tab w:val="num" w:pos="425"/>
        </w:tabs>
        <w:ind w:left="425" w:hanging="425"/>
      </w:pPr>
      <w:rPr>
        <w:rFonts w:ascii="Arial" w:hAnsi="Arial" w:hint="default"/>
        <w:b w:val="0"/>
        <w:i w:val="0"/>
        <w:caps w:val="0"/>
        <w:smallCaps w:val="0"/>
        <w:strike w:val="0"/>
        <w:dstrike w:val="0"/>
        <w:vanish w:val="0"/>
        <w:color w:val="auto"/>
        <w:spacing w:val="0"/>
        <w:w w:val="100"/>
        <w:kern w:val="10"/>
        <w:position w:val="0"/>
        <w:sz w:val="22"/>
        <w:u w:val="none"/>
        <w:vertAlign w:val="baseline"/>
        <w14:cntxtAlts w14:val="0"/>
      </w:rPr>
    </w:lvl>
    <w:lvl w:ilvl="1">
      <w:start w:val="1"/>
      <w:numFmt w:val="decimal"/>
      <w:lvlText w:val="%1.%2."/>
      <w:lvlJc w:val="left"/>
      <w:pPr>
        <w:tabs>
          <w:tab w:val="num" w:pos="992"/>
        </w:tabs>
        <w:ind w:left="992" w:hanging="567"/>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2">
      <w:start w:val="1"/>
      <w:numFmt w:val="decimal"/>
      <w:lvlText w:val="%1.%2.%3."/>
      <w:lvlJc w:val="left"/>
      <w:pPr>
        <w:tabs>
          <w:tab w:val="num" w:pos="1701"/>
        </w:tabs>
        <w:ind w:left="1701" w:hanging="709"/>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3">
      <w:start w:val="1"/>
      <w:numFmt w:val="decimal"/>
      <w:lvlText w:val="%1.%2.%3.%4."/>
      <w:lvlJc w:val="left"/>
      <w:pPr>
        <w:tabs>
          <w:tab w:val="num" w:pos="2693"/>
        </w:tabs>
        <w:ind w:left="2693" w:hanging="992"/>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4">
      <w:start w:val="1"/>
      <w:numFmt w:val="decimal"/>
      <w:lvlText w:val="%1.%2.%3.%4.%5."/>
      <w:lvlJc w:val="left"/>
      <w:pPr>
        <w:tabs>
          <w:tab w:val="num" w:pos="3827"/>
        </w:tabs>
        <w:ind w:left="3827" w:hanging="1134"/>
      </w:pPr>
      <w:rPr>
        <w:rFonts w:ascii="Arial" w:hAnsi="Arial" w:hint="default"/>
        <w:b w:val="0"/>
        <w:i w:val="0"/>
        <w:caps w:val="0"/>
        <w:strike w:val="0"/>
        <w:dstrike w:val="0"/>
        <w:vanish w:val="0"/>
        <w:color w:val="auto"/>
        <w:spacing w:val="0"/>
        <w:w w:val="100"/>
        <w:kern w:val="10"/>
        <w:position w:val="0"/>
        <w:sz w:val="22"/>
        <w:u w:val="none"/>
        <w:vertAlign w:val="baseline"/>
        <w14:cntxtAlts/>
      </w:rPr>
    </w:lvl>
    <w:lvl w:ilvl="5">
      <w:start w:val="1"/>
      <w:numFmt w:val="decimal"/>
      <w:lvlText w:val="%1.%2.%3.%4.%5.%6."/>
      <w:lvlJc w:val="left"/>
      <w:pPr>
        <w:tabs>
          <w:tab w:val="num" w:pos="5103"/>
        </w:tabs>
        <w:ind w:left="5103" w:hanging="1276"/>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6">
      <w:start w:val="1"/>
      <w:numFmt w:val="decimal"/>
      <w:lvlText w:val="%1.%2.%3.%4.%5.%6.%7."/>
      <w:lvlJc w:val="left"/>
      <w:pPr>
        <w:tabs>
          <w:tab w:val="num" w:pos="6521"/>
        </w:tabs>
        <w:ind w:left="6521" w:hanging="1418"/>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7">
      <w:start w:val="1"/>
      <w:numFmt w:val="decimal"/>
      <w:lvlText w:val="%1.%2.%3.%4.%5.%6.%8."/>
      <w:lvlJc w:val="left"/>
      <w:pPr>
        <w:tabs>
          <w:tab w:val="num" w:pos="8222"/>
        </w:tabs>
        <w:ind w:left="8222" w:hanging="1701"/>
      </w:pPr>
      <w:rPr>
        <w:rFonts w:ascii="Arial" w:hAnsi="Arial" w:hint="default"/>
        <w:b w:val="0"/>
        <w:i w:val="0"/>
        <w:caps w:val="0"/>
        <w:strike w:val="0"/>
        <w:dstrike w:val="0"/>
        <w:vanish w:val="0"/>
        <w:color w:val="auto"/>
        <w:spacing w:val="0"/>
        <w:w w:val="100"/>
        <w:kern w:val="10"/>
        <w:position w:val="0"/>
        <w:sz w:val="22"/>
        <w:u w:val="none"/>
        <w:vertAlign w:val="baseline"/>
        <w14:cntxtAlts/>
      </w:rPr>
    </w:lvl>
    <w:lvl w:ilvl="8">
      <w:start w:val="1"/>
      <w:numFmt w:val="decimal"/>
      <w:lvlText w:val="%1.%2.%3.%4.%5.%6.%7.%8.%9."/>
      <w:lvlJc w:val="left"/>
      <w:pPr>
        <w:tabs>
          <w:tab w:val="num" w:pos="10206"/>
        </w:tabs>
        <w:ind w:left="10206" w:hanging="1984"/>
      </w:pPr>
      <w:rPr>
        <w:rFonts w:ascii="Arial" w:hAnsi="Arial" w:hint="default"/>
        <w:b w:val="0"/>
        <w:i w:val="0"/>
        <w:caps w:val="0"/>
        <w:strike w:val="0"/>
        <w:dstrike w:val="0"/>
        <w:vanish w:val="0"/>
        <w:color w:val="auto"/>
        <w:spacing w:val="0"/>
        <w:w w:val="100"/>
        <w:kern w:val="10"/>
        <w:position w:val="0"/>
        <w:sz w:val="22"/>
        <w:u w:val="none"/>
        <w:vertAlign w:val="baseline"/>
        <w14:cntxtAlts/>
      </w:rPr>
    </w:lvl>
  </w:abstractNum>
  <w:abstractNum w:abstractNumId="14" w15:restartNumberingAfterBreak="0">
    <w:nsid w:val="298D3D28"/>
    <w:multiLevelType w:val="multilevel"/>
    <w:tmpl w:val="E188D56E"/>
    <w:lvl w:ilvl="0">
      <w:start w:val="1"/>
      <w:numFmt w:val="decimal"/>
      <w:suff w:val="space"/>
      <w:lvlText w:val="%1."/>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1">
      <w:start w:val="1"/>
      <w:numFmt w:val="decimal"/>
      <w:suff w:val="space"/>
      <w:lvlText w:val="%1.%2."/>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2">
      <w:start w:val="1"/>
      <w:numFmt w:val="decimal"/>
      <w:suff w:val="space"/>
      <w:lvlText w:val="%1.%2.%3."/>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3">
      <w:start w:val="1"/>
      <w:numFmt w:val="decimal"/>
      <w:suff w:val="space"/>
      <w:lvlText w:val="%1.%2.%3.%4."/>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4">
      <w:start w:val="1"/>
      <w:numFmt w:val="decimal"/>
      <w:suff w:val="space"/>
      <w:lvlText w:val="%1.%2.%3.%4.%5."/>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5">
      <w:start w:val="1"/>
      <w:numFmt w:val="decimal"/>
      <w:suff w:val="space"/>
      <w:lvlText w:val="%1.%2.%3.%4.%5.%6."/>
      <w:lvlJc w:val="left"/>
      <w:pPr>
        <w:ind w:left="0" w:firstLine="0"/>
      </w:pPr>
      <w:rPr>
        <w:rFonts w:ascii="Arial" w:hAnsi="Arial" w:hint="default"/>
        <w:b w:val="0"/>
        <w:i w:val="0"/>
        <w:caps w:val="0"/>
        <w:strike w:val="0"/>
        <w:dstrike w:val="0"/>
        <w:vanish w:val="0"/>
        <w:spacing w:val="0"/>
        <w:w w:val="100"/>
        <w:kern w:val="10"/>
        <w:position w:val="0"/>
        <w:sz w:val="22"/>
        <w:vertAlign w:val="baseline"/>
        <w14:cntxtAlts w14:val="0"/>
      </w:rPr>
    </w:lvl>
    <w:lvl w:ilvl="6">
      <w:start w:val="1"/>
      <w:numFmt w:val="decimal"/>
      <w:suff w:val="space"/>
      <w:lvlText w:val="%1.%2.%3.%4.%5.%6.%7."/>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7">
      <w:start w:val="1"/>
      <w:numFmt w:val="decimal"/>
      <w:suff w:val="space"/>
      <w:lvlText w:val="%1.%2.%3.%4.%5.%6.%7.%8."/>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lvl w:ilvl="8">
      <w:start w:val="1"/>
      <w:numFmt w:val="decimal"/>
      <w:suff w:val="space"/>
      <w:lvlText w:val="%1.%2.%3.%4.%5.%6.%7.%8.%9."/>
      <w:lvlJc w:val="left"/>
      <w:pPr>
        <w:ind w:left="0" w:firstLine="0"/>
      </w:pPr>
      <w:rPr>
        <w:rFonts w:ascii="Arial" w:hAnsi="Arial" w:hint="default"/>
        <w:b w:val="0"/>
        <w:i w:val="0"/>
        <w:caps w:val="0"/>
        <w:strike w:val="0"/>
        <w:dstrike w:val="0"/>
        <w:vanish w:val="0"/>
        <w:color w:val="auto"/>
        <w:spacing w:val="0"/>
        <w:w w:val="100"/>
        <w:kern w:val="10"/>
        <w:position w:val="0"/>
        <w:sz w:val="22"/>
        <w:u w:val="none"/>
        <w:vertAlign w:val="baseline"/>
        <w14:cntxtAlts w14:val="0"/>
      </w:rPr>
    </w:lvl>
  </w:abstractNum>
  <w:abstractNum w:abstractNumId="15" w15:restartNumberingAfterBreak="0">
    <w:nsid w:val="2B436004"/>
    <w:multiLevelType w:val="multilevel"/>
    <w:tmpl w:val="D648347A"/>
    <w:lvl w:ilvl="0">
      <w:start w:val="1"/>
      <w:numFmt w:val="decimal"/>
      <w:pStyle w:val="ListLevelsWithNumbers"/>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 w15:restartNumberingAfterBreak="0">
    <w:nsid w:val="3A05210B"/>
    <w:multiLevelType w:val="multilevel"/>
    <w:tmpl w:val="AD2ACB22"/>
    <w:lvl w:ilvl="0">
      <w:start w:val="1"/>
      <w:numFmt w:val="lowerLetter"/>
      <w:pStyle w:val="ListWithLetters"/>
      <w:lvlText w:val="%1)"/>
      <w:lvlJc w:val="left"/>
      <w:pPr>
        <w:ind w:left="360" w:hanging="360"/>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17" w15:restartNumberingAfterBreak="0">
    <w:nsid w:val="3BAA2F24"/>
    <w:multiLevelType w:val="hybridMultilevel"/>
    <w:tmpl w:val="CA9C5874"/>
    <w:lvl w:ilvl="0" w:tplc="9100470A">
      <w:start w:val="1"/>
      <w:numFmt w:val="decimal"/>
      <w:lvlText w:val="%1."/>
      <w:lvlJc w:val="left"/>
      <w:pPr>
        <w:ind w:left="425" w:hanging="425"/>
      </w:pPr>
      <w:rPr>
        <w:rFonts w:hint="default"/>
      </w:rPr>
    </w:lvl>
    <w:lvl w:ilvl="1" w:tplc="D780D448" w:tentative="1">
      <w:start w:val="1"/>
      <w:numFmt w:val="lowerLetter"/>
      <w:lvlText w:val="%2."/>
      <w:lvlJc w:val="left"/>
      <w:pPr>
        <w:ind w:left="1440" w:hanging="360"/>
      </w:pPr>
    </w:lvl>
    <w:lvl w:ilvl="2" w:tplc="684A3596" w:tentative="1">
      <w:start w:val="1"/>
      <w:numFmt w:val="lowerRoman"/>
      <w:lvlText w:val="%3."/>
      <w:lvlJc w:val="right"/>
      <w:pPr>
        <w:ind w:left="2160" w:hanging="180"/>
      </w:pPr>
    </w:lvl>
    <w:lvl w:ilvl="3" w:tplc="03A88D8A" w:tentative="1">
      <w:start w:val="1"/>
      <w:numFmt w:val="decimal"/>
      <w:lvlText w:val="%4."/>
      <w:lvlJc w:val="left"/>
      <w:pPr>
        <w:ind w:left="2880" w:hanging="360"/>
      </w:pPr>
    </w:lvl>
    <w:lvl w:ilvl="4" w:tplc="8A8EF862" w:tentative="1">
      <w:start w:val="1"/>
      <w:numFmt w:val="lowerLetter"/>
      <w:lvlText w:val="%5."/>
      <w:lvlJc w:val="left"/>
      <w:pPr>
        <w:ind w:left="3600" w:hanging="360"/>
      </w:pPr>
    </w:lvl>
    <w:lvl w:ilvl="5" w:tplc="65A604C2" w:tentative="1">
      <w:start w:val="1"/>
      <w:numFmt w:val="lowerRoman"/>
      <w:lvlText w:val="%6."/>
      <w:lvlJc w:val="right"/>
      <w:pPr>
        <w:ind w:left="4320" w:hanging="180"/>
      </w:pPr>
    </w:lvl>
    <w:lvl w:ilvl="6" w:tplc="CEFC3F76" w:tentative="1">
      <w:start w:val="1"/>
      <w:numFmt w:val="decimal"/>
      <w:lvlText w:val="%7."/>
      <w:lvlJc w:val="left"/>
      <w:pPr>
        <w:ind w:left="5040" w:hanging="360"/>
      </w:pPr>
    </w:lvl>
    <w:lvl w:ilvl="7" w:tplc="03A053F0" w:tentative="1">
      <w:start w:val="1"/>
      <w:numFmt w:val="lowerLetter"/>
      <w:lvlText w:val="%8."/>
      <w:lvlJc w:val="left"/>
      <w:pPr>
        <w:ind w:left="5760" w:hanging="360"/>
      </w:pPr>
    </w:lvl>
    <w:lvl w:ilvl="8" w:tplc="AAB6B8E8" w:tentative="1">
      <w:start w:val="1"/>
      <w:numFmt w:val="lowerRoman"/>
      <w:lvlText w:val="%9."/>
      <w:lvlJc w:val="right"/>
      <w:pPr>
        <w:ind w:left="6480" w:hanging="180"/>
      </w:pPr>
    </w:lvl>
  </w:abstractNum>
  <w:abstractNum w:abstractNumId="18" w15:restartNumberingAfterBreak="0">
    <w:nsid w:val="3D122A9B"/>
    <w:multiLevelType w:val="multilevel"/>
    <w:tmpl w:val="64BAC1FE"/>
    <w:lvl w:ilvl="0">
      <w:numFmt w:val="bullet"/>
      <w:pStyle w:val="ListWithSymbols"/>
      <w:lvlText w:val="–"/>
      <w:lvlJc w:val="left"/>
      <w:pPr>
        <w:ind w:left="360" w:hanging="360"/>
      </w:pPr>
      <w:rPr>
        <w:rFonts w:ascii="Arial" w:eastAsia="Times New Roman"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9" w15:restartNumberingAfterBreak="0">
    <w:nsid w:val="4320697C"/>
    <w:multiLevelType w:val="multilevel"/>
    <w:tmpl w:val="5C56A762"/>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20" w15:restartNumberingAfterBreak="0">
    <w:nsid w:val="43A84525"/>
    <w:multiLevelType w:val="hybridMultilevel"/>
    <w:tmpl w:val="6C9E5594"/>
    <w:lvl w:ilvl="0" w:tplc="52642CEE">
      <w:start w:val="1"/>
      <w:numFmt w:val="decimal"/>
      <w:suff w:val="space"/>
      <w:lvlText w:val="%1."/>
      <w:lvlJc w:val="left"/>
      <w:pPr>
        <w:ind w:left="0" w:firstLine="0"/>
      </w:pPr>
      <w:rPr>
        <w:rFonts w:hint="default"/>
      </w:rPr>
    </w:lvl>
    <w:lvl w:ilvl="1" w:tplc="063C70F8" w:tentative="1">
      <w:start w:val="1"/>
      <w:numFmt w:val="lowerLetter"/>
      <w:lvlText w:val="%2."/>
      <w:lvlJc w:val="left"/>
      <w:pPr>
        <w:ind w:left="1440" w:hanging="360"/>
      </w:pPr>
    </w:lvl>
    <w:lvl w:ilvl="2" w:tplc="584A820E" w:tentative="1">
      <w:start w:val="1"/>
      <w:numFmt w:val="lowerRoman"/>
      <w:lvlText w:val="%3."/>
      <w:lvlJc w:val="right"/>
      <w:pPr>
        <w:ind w:left="2160" w:hanging="180"/>
      </w:pPr>
    </w:lvl>
    <w:lvl w:ilvl="3" w:tplc="C05AB72E" w:tentative="1">
      <w:start w:val="1"/>
      <w:numFmt w:val="decimal"/>
      <w:lvlText w:val="%4."/>
      <w:lvlJc w:val="left"/>
      <w:pPr>
        <w:ind w:left="2880" w:hanging="360"/>
      </w:pPr>
    </w:lvl>
    <w:lvl w:ilvl="4" w:tplc="0E60DFF8" w:tentative="1">
      <w:start w:val="1"/>
      <w:numFmt w:val="lowerLetter"/>
      <w:lvlText w:val="%5."/>
      <w:lvlJc w:val="left"/>
      <w:pPr>
        <w:ind w:left="3600" w:hanging="360"/>
      </w:pPr>
    </w:lvl>
    <w:lvl w:ilvl="5" w:tplc="D2802300" w:tentative="1">
      <w:start w:val="1"/>
      <w:numFmt w:val="lowerRoman"/>
      <w:lvlText w:val="%6."/>
      <w:lvlJc w:val="right"/>
      <w:pPr>
        <w:ind w:left="4320" w:hanging="180"/>
      </w:pPr>
    </w:lvl>
    <w:lvl w:ilvl="6" w:tplc="39003BBE" w:tentative="1">
      <w:start w:val="1"/>
      <w:numFmt w:val="decimal"/>
      <w:lvlText w:val="%7."/>
      <w:lvlJc w:val="left"/>
      <w:pPr>
        <w:ind w:left="5040" w:hanging="360"/>
      </w:pPr>
    </w:lvl>
    <w:lvl w:ilvl="7" w:tplc="74C08E5A" w:tentative="1">
      <w:start w:val="1"/>
      <w:numFmt w:val="lowerLetter"/>
      <w:lvlText w:val="%8."/>
      <w:lvlJc w:val="left"/>
      <w:pPr>
        <w:ind w:left="5760" w:hanging="360"/>
      </w:pPr>
    </w:lvl>
    <w:lvl w:ilvl="8" w:tplc="B56C6E90" w:tentative="1">
      <w:start w:val="1"/>
      <w:numFmt w:val="lowerRoman"/>
      <w:lvlText w:val="%9."/>
      <w:lvlJc w:val="right"/>
      <w:pPr>
        <w:ind w:left="6480" w:hanging="180"/>
      </w:pPr>
    </w:lvl>
  </w:abstractNum>
  <w:abstractNum w:abstractNumId="21" w15:restartNumberingAfterBreak="0">
    <w:nsid w:val="4FBC2EA0"/>
    <w:multiLevelType w:val="hybridMultilevel"/>
    <w:tmpl w:val="F7FAD97A"/>
    <w:lvl w:ilvl="0" w:tplc="290064D0">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9A96E60"/>
    <w:multiLevelType w:val="multilevel"/>
    <w:tmpl w:val="F6303B2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701"/>
        </w:tabs>
        <w:ind w:left="1701" w:hanging="709"/>
      </w:pPr>
    </w:lvl>
    <w:lvl w:ilvl="3">
      <w:start w:val="1"/>
      <w:numFmt w:val="decimal"/>
      <w:lvlText w:val="%1.%2.%3.%4."/>
      <w:lvlJc w:val="left"/>
      <w:pPr>
        <w:tabs>
          <w:tab w:val="num" w:pos="2552"/>
        </w:tabs>
        <w:ind w:left="2552" w:hanging="851"/>
      </w:pPr>
    </w:lvl>
    <w:lvl w:ilvl="4">
      <w:start w:val="1"/>
      <w:numFmt w:val="decimal"/>
      <w:lvlText w:val="%1.%2.%3.%4.%5."/>
      <w:lvlJc w:val="left"/>
      <w:pPr>
        <w:tabs>
          <w:tab w:val="num" w:pos="3544"/>
        </w:tabs>
        <w:ind w:left="3544" w:hanging="9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8397590">
    <w:abstractNumId w:val="18"/>
  </w:num>
  <w:num w:numId="2" w16cid:durableId="1344354935">
    <w:abstractNumId w:val="16"/>
  </w:num>
  <w:num w:numId="3" w16cid:durableId="1484932066">
    <w:abstractNumId w:val="19"/>
  </w:num>
  <w:num w:numId="4" w16cid:durableId="2088651755">
    <w:abstractNumId w:val="20"/>
  </w:num>
  <w:num w:numId="5" w16cid:durableId="1809783021">
    <w:abstractNumId w:val="17"/>
  </w:num>
  <w:num w:numId="6" w16cid:durableId="24328064">
    <w:abstractNumId w:val="11"/>
  </w:num>
  <w:num w:numId="7" w16cid:durableId="11706764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5450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314294">
    <w:abstractNumId w:val="9"/>
  </w:num>
  <w:num w:numId="10" w16cid:durableId="651645158">
    <w:abstractNumId w:val="7"/>
  </w:num>
  <w:num w:numId="11" w16cid:durableId="1226457479">
    <w:abstractNumId w:val="6"/>
  </w:num>
  <w:num w:numId="12" w16cid:durableId="130172752">
    <w:abstractNumId w:val="5"/>
  </w:num>
  <w:num w:numId="13" w16cid:durableId="216942977">
    <w:abstractNumId w:val="4"/>
  </w:num>
  <w:num w:numId="14" w16cid:durableId="176821078">
    <w:abstractNumId w:val="8"/>
  </w:num>
  <w:num w:numId="15" w16cid:durableId="319773939">
    <w:abstractNumId w:val="3"/>
  </w:num>
  <w:num w:numId="16" w16cid:durableId="354498686">
    <w:abstractNumId w:val="2"/>
  </w:num>
  <w:num w:numId="17" w16cid:durableId="1134836791">
    <w:abstractNumId w:val="1"/>
  </w:num>
  <w:num w:numId="18" w16cid:durableId="916406048">
    <w:abstractNumId w:val="0"/>
  </w:num>
  <w:num w:numId="19" w16cid:durableId="567150656">
    <w:abstractNumId w:val="8"/>
  </w:num>
  <w:num w:numId="20" w16cid:durableId="670119">
    <w:abstractNumId w:val="14"/>
  </w:num>
  <w:num w:numId="21" w16cid:durableId="1868564376">
    <w:abstractNumId w:val="10"/>
  </w:num>
  <w:num w:numId="22" w16cid:durableId="623580054">
    <w:abstractNumId w:val="13"/>
  </w:num>
  <w:num w:numId="23" w16cid:durableId="300842659">
    <w:abstractNumId w:val="12"/>
  </w:num>
  <w:num w:numId="24" w16cid:durableId="1286808892">
    <w:abstractNumId w:val="21"/>
  </w:num>
  <w:num w:numId="25" w16cid:durableId="844394777">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linkStyles/>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2. Mai 2024"/>
    <w:docVar w:name="Date.Format.Long.dateValue" w:val="45434"/>
    <w:docVar w:name="DocumentDate" w:val="22. Mai 2024"/>
    <w:docVar w:name="DocumentDate.dateValue" w:val="45434"/>
    <w:docVar w:name="MetaTool_officeatwork" w:val="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"/>
    <w:docVar w:name="OawAttachedTemplate" w:val="Aktennotiz Departement.ows"/>
    <w:docVar w:name="OawBuiltInDocProps" w:val="&lt;OawBuiltInDocProps&gt;&lt;default profileUID=&quot;0&quot;&gt;&lt;word&gt;&lt;category&gt;&lt;/category&gt;&lt;keywords&gt;&lt;/keywords&gt;&lt;comments&gt;&lt;/comments&gt;&lt;fileName&gt;&lt;/fileName&gt;&lt;defaultPath&gt;&lt;/defaultPath&gt;&lt;hyperlinkBase&gt;&lt;/hyperlinkBase&gt;&lt;contentType&gt;&lt;/contentType&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defaultFilename&gt;&lt;value type=&quot;OawBookmark&quot; name=&quot;Subject&quot;&gt;&lt;separator text=&quot;&quot;&gt;&lt;/separator&gt;&lt;format text=&quot;&quot;&gt;&lt;/format&gt;&lt;/value&gt;&lt;/defaultFilename&gt;&lt;/word&gt;&lt;PDF&gt;&lt;category&gt;&lt;/category&gt;&lt;keywords&gt;&lt;/keywords&gt;&lt;comments&gt;&lt;/comments&gt;&lt;fileName&gt;&lt;/fileName&gt;&lt;defaultPath&gt;&lt;/defaultPath&gt;&lt;hyperlinkBase&gt;&lt;/hyperlinkBase&gt;&lt;contentType&gt;&lt;/contentType&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defaultFilename&gt;&lt;value type=&quot;OawBookmark&quot; name=&quot;Subject&quot;&gt;&lt;separator text=&quot;&quot;&gt;&lt;/separator&gt;&lt;format text=&quot;&quot;&gt;&lt;/format&gt;&lt;/value&gt;&lt;/defaultFilename&gt;&lt;/PDF&gt;&lt;/default&gt;&lt;/OawBuiltInDocProps&gt;_x000d_"/>
    <w:docVar w:name="OawCreatedWithOfficeatworkVersion" w:val="4.9 R3 (4.9.1361)"/>
    <w:docVar w:name="OawCreatedWithProjectID" w:val="luchmaster"/>
    <w:docVar w:name="OawCreatedWithProjectVersion" w:val="253"/>
    <w:docVar w:name="OawDate.Manual" w:val="&lt;document&gt;&lt;OawDateManual name=&quot;DocumentDate&quot;&gt;&lt;profile type=&quot;default&quot; UID=&quot;&quot; sameAsDefault=&quot;0&quot;&gt;&lt;format UID=&quot;2004031916255083469524&quot; type=&quot;6&quot; defaultValue=&quot;%OawCreationDate%&quot; dateFormat=&quot;&amp;lt;translate&amp;gt;Date.Format.Long&amp;lt;/translate&amp;gt;&quot;/&gt;&lt;/profile&gt;&lt;/OawDateManual&gt;&lt;OawDateManual name=&quot;Date.Format.Long&quot;&gt;&lt;profile type=&quot;default&quot; UID=&quot;&quot; sameAsDefault=&quot;0&quot;&gt;&lt;format UID=&quot;2009022514423657662914&quot; type=&quot;6&quot; defaultValue=&quot;%OawCreationDate%&quot; dateFormat=&quot;Date.Format.Long&quot;/&gt;&lt;/profile&gt;&lt;/OawDateManual&gt;&lt;/document&gt;"/>
    <w:docVar w:name="oawDefinitionTmpl" w:val="&lt;document&gt;&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Bookmark name=&quot;Subject&quot;&gt;&lt;profile type=&quot;default&quot; UID=&quot;&quot; sameAsDefault=&quot;0&quot;&gt;&lt;/profile&gt;&lt;/OawBookmark&gt;_x000d__x0009_&lt;OawDocProperty name=&quot;Doc.Letter&quot;&gt;&lt;profile type=&quot;default&quot; UID=&quot;&quot; sameAsDefault=&quot;0&quot;&gt;&lt;documentProperty UID=&quot;2003060614150123456789&quot; dataSourceUID=&quot;2003060614150123456789&quot;/&gt;&lt;type type=&quot;OawLanguage&quot;&gt;&lt;OawLanguage UID=&quot;Doc.Letter&quot;/&gt;&lt;/type&gt;&lt;/profile&gt;&lt;/OawDocProperty&gt;_x000d__x0009_&lt;OawDocProperty name=&quot;Doc.Regarding&quot;&gt;&lt;profile type=&quot;default&quot; UID=&quot;&quot; sameAsDefault=&quot;0&quot;&gt;&lt;documentProperty UID=&quot;2003060614150123456789&quot; dataSourceUID=&quot;2003060614150123456789&quot;/&gt;&lt;type type=&quot;OawLanguage&quot;&gt;&lt;OawLanguage UID=&quot;Doc.Regarding&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rganisation.Country&quot;&gt;&lt;profile type=&quot;default&quot; UID=&quot;&quot; sameAsDefault=&quot;0&quot;&gt;&lt;/profile&gt;&lt;/OawDocProperty&gt;_x000d__x0009_&lt;OawDocProperty name=&quot;Organisation.Footer1&quot;&gt;&lt;profile type=&quot;default&quot; UID=&quot;&quot; sameAsDefault=&quot;0&quot;&gt;&lt;documentProperty UID=&quot;2002122011014149059130932&quot; dataSourceUID=&quot;prj.2003050916522158373536&quot;/&gt;&lt;type type=&quot;OawDatabase&quot;&gt;&lt;OawDatabase table=&quot;Data&quot; field=&quot;Footer1&quot;/&gt;&lt;/type&gt;&lt;/profile&gt;&lt;/OawDocProperty&gt;_x000d__x0009_&lt;OawDocProperty name=&quot;Organisation.Footer2&quot;&gt;&lt;profile type=&quot;default&quot; UID=&quot;&quot; sameAsDefault=&quot;0&quot;&gt;&lt;documentProperty UID=&quot;2002122011014149059130932&quot; dataSourceUID=&quot;prj.2003050916522158373536&quot;/&gt;&lt;type type=&quot;OawDatabase&quot;&gt;&lt;OawDatabase table=&quot;Data&quot; field=&quot;Footer2&quot;/&gt;&lt;/type&gt;&lt;/profile&gt;&lt;/OawDocProperty&gt;_x000d__x0009_&lt;OawDocProperty name=&quot;Organisation.Footer3&quot;&gt;&lt;profile type=&quot;default&quot; UID=&quot;&quot; sameAsDefault=&quot;0&quot;&gt;&lt;documentProperty UID=&quot;2002122011014149059130932&quot; dataSourceUID=&quot;prj.2003050916522158373536&quot;/&gt;&lt;type type=&quot;OawDatabase&quot;&gt;&lt;OawDatabase table=&quot;Data&quot; field=&quot;Footer3&quot;/&gt;&lt;/type&gt;&lt;/profile&gt;&lt;/OawDocProperty&gt;_x000d__x0009_&lt;OawDocProperty name=&quot;Organisation.Footer4&quot;&gt;&lt;profile type=&quot;default&quot; UID=&quot;&quot; sameAsDefault=&quot;0&quot;&gt;&lt;documentProperty UID=&quot;2002122011014149059130932&quot; dataSourceUID=&quot;prj.2003050916522158373536&quot;/&gt;&lt;type type=&quot;OawDatabase&quot;&gt;&lt;OawDatabase table=&quot;Data&quot; field=&quot;Footer4&quot;/&gt;&lt;/type&gt;&lt;/profile&gt;&lt;/OawDocProperty&gt;_x000d__x0009_&lt;OawDocProperty name=&quot;Organisation.Dienststelle1&quot;&gt;&lt;profile type=&quot;default&quot; UID=&quot;&quot; sameAsDefault=&quot;0&quot;&gt;&lt;documentProperty UID=&quot;2002122011014149059130932&quot; dataSourceUID=&quot;prj.2003050916522158373536&quot;/&gt;&lt;type type=&quot;OawDatabase&quot;&gt;&lt;OawDatabase table=&quot;Data&quot; field=&quot;Dienststelle1&quot;/&gt;&lt;/type&gt;&lt;/profile&gt;&lt;/OawDocProperty&gt;_x000d__x0009_&lt;OawDocProperty name=&quot;Organisation.Dienststelle2&quot;&gt;&lt;profile type=&quot;default&quot; UID=&quot;&quot; sameAsDefault=&quot;0&quot;&gt;&lt;documentProperty UID=&quot;2002122011014149059130932&quot; dataSourceUID=&quot;prj.2003050916522158373536&quot;/&gt;&lt;type type=&quot;OawDatabase&quot;&gt;&lt;OawDatabase table=&quot;Data&quot; field=&quot;Dienststelle2&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DirectPhone&quot;&gt;&lt;profile type=&quot;default&quot; UID=&quot;&quot; sameAsDefault=&quot;0&quot;&gt;&lt;documentProperty UID=&quot;2003060614150123456789&quot; dataSourceUID=&quot;2003060614150123456789&quot;/&gt;&lt;type type=&quot;OawLanguage&quot;&gt;&lt;OawLanguage UID=&quot;Doc.DirectPhone&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Doc.DirectFax&quot;&gt;&lt;profile type=&quot;default&quot; UID=&quot;&quot; sameAsDefault=&quot;0&quot;&gt;&lt;documentProperty UID=&quot;2003060614150123456789&quot; dataSourceUID=&quot;2003060614150123456789&quot;/&gt;&lt;type type=&quot;OawLanguage&quot;&gt;&lt;OawLanguage UID=&quot;Doc.DirectFax&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Outputprofile.Ex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43648299648&quot; sameAsDefault=&quot;0&quot;&gt;&lt;documentProperty UID=&quot;2003060614150123456789&quot; dataSourceUID=&quot;2003060614150123456789&quot;/&gt;&lt;type type=&quot;OawLanguage&quot;&gt;&lt;OawLanguage UID=&quot;Outputprofile.External&quot;/&gt;&lt;/type&gt;&lt;/profile&gt;&lt;profile type=&quot;print&quot; UID=&quot;2006120711380151760646&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Outputprofile.External&quot;/&gt;&lt;/type&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Outputprofile.External&quot;/&gt;&lt;/type&gt;&lt;/profile&gt;&lt;profile type=&quot;save&quot; UID=&quot;2006121210441235887611&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84326300121&quot; sameAsDefault=&quot;0&quot;&gt;&lt;documentProperty UID=&quot;2003060614150123456789&quot; dataSourceUID=&quot;2003060614150123456789&quot;/&gt;&lt;type type=&quot;OawLanguage&quot;&gt;&lt;OawLanguage UID=&quot;Outputprofile.External&quot;/&gt;&lt;/type&gt;&lt;/profile&gt;&lt;profile type=&quot;print&quot; UID=&quot;2010071914585275568157&quot; sameAsDefault=&quot;0&quot;&gt;&lt;documentProperty UID=&quot;2003060614150123456789&quot; dataSourceUID=&quot;2003060614150123456789&quot;/&gt;&lt;type type=&quot;OawLanguage&quot;&gt;&lt;OawLanguage UID=&quot;Outputprofile.External&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0&quot;&gt;&lt;documentProperty UID=&quot;2003060614150123456789&quot; dataSourceUID=&quot;2003060614150123456789&quot;/&gt;&lt;type type=&quot;OawLanguage&quot;&gt;&lt;OawLanguage UID=&quot;Outputprofile.Internal&quot;/&gt;&lt;/type&gt;&lt;/profile&gt;&lt;profile type=&quot;print&quot; UID=&quot;2010071914510808109584&quot; sameAsDefault=&quot;0&quot;&gt;&lt;documentProperty UID=&quot;2003060614150123456789&quot; dataSourceUID=&quot;2003060614150123456789&quot;/&gt;&lt;type type=&quot;OawLanguage&quot;&gt;&lt;OawLanguage UID=&quot;Outputprofile.Internal&quot;/&gt;&lt;/type&gt;&lt;/profile&gt;&lt;profile type=&quot;print&quot; UID=&quot;2010071914515554119854&quot; sameAsDefault=&quot;0&quot;&gt;&lt;documentProperty UID=&quot;2003060614150123456789&quot; dataSourceUID=&quot;2003060614150123456789&quot;/&gt;&lt;type type=&quot;OawLanguage&quot;&gt;&lt;OawLanguage UID=&quot;Outputprofile.Internal&quot;/&gt;&lt;/type&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Outputprofile.ExternalSignature&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0&quot;&gt;&lt;documentProperty UID=&quot;2003060614150123456789&quot; dataSourceUID=&quot;2003060614150123456789&quot;/&gt;&lt;type type=&quot;OawLanguage&quot;&gt;&lt;OawLanguage UID=&quot;Outputprofile.ExternalSignature&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0&quot;&gt;&lt;documentProperty UID=&quot;2003060614150123456789&quot; dataSourceUID=&quot;2003060614150123456789&quot;/&gt;&lt;type type=&quot;OawLanguage&quot;&gt;&lt;OawLanguage UID=&quot;Outputprofile.ExternalSignature&quot;/&gt;&lt;/type&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0&quot;&gt;&lt;documentProperty UID=&quot;2003060614150123456789&quot; dataSourceUID=&quot;2003060614150123456789&quot;/&gt;&lt;type type=&quot;OawLanguage&quot;&gt;&lt;OawLanguage UID=&quot;Outputprofile.ExternalSignature&quot;/&gt;&lt;/type&gt;&lt;/profile&gt;&lt;/OawDocProperty&gt;_x000d__x0009_&lt;OawDocProperty name=&quot;CustomField.Classification&quot;&gt;&lt;profile type=&quot;default&quot; UID=&quot;&quot; sameAsDefault=&quot;0&quot;&gt;&lt;documentProperty UID=&quot;2004112217333376588294&quot; dataSourceUID=&quot;prj.2004111209271974627605&quot;/&gt;&lt;type type=&quot;OawCustomFields&quot;&gt;&lt;OawCustomFields table=&quot;Data&quot; field=&quot;Classification&quot;/&gt;&lt;/type&gt;&lt;/profile&gt;&lt;/OawDocProperty&gt;_x000d__x0009_&lt;OawDocProperty name=&quot;Author.Initials&quot;&gt;&lt;profile type=&quot;default&quot; UID=&quot;&quot; sameAsDefault=&quot;0&quot;&gt;&lt;documentProperty UID=&quot;2006040509495284662868&quot; dataSourceUID=&quot;prj.2003041709434161414032&quot;/&gt;&lt;type type=&quot;OawDatabase&quot;&gt;&lt;OawDatabase table=&quot;Data&quot; field=&quot;Initials&quot;/&gt;&lt;/type&gt;&lt;/profile&gt;&lt;/OawDocProperty&gt;_x000d__x0009_&lt;OawBookmark name=&quot;Text&quot;&gt;&lt;profile type=&quot;default&quot; UID=&quot;&quot; sameAsDefault=&quot;0&quot;&gt;&lt;/profile&gt;&lt;/OawBookmark&gt;_x000d__x0009_&lt;OawDocProperty name=&quot;Organisation.AddressB1&quot;&gt;&lt;profile type=&quot;default&quot; UID=&quot;&quot; sameAsDefault=&quot;0&quot;&gt;&lt;documentProperty UID=&quot;2002122011014149059130932&quot; dataSourceUID=&quot;prj.2003050916522158373536&quot;/&gt;&lt;type type=&quot;OawDatabase&quot;&gt;&lt;OawDatabase table=&quot;Data&quot; field=&quot;AddressB1&quot;/&gt;&lt;/type&gt;&lt;/profile&gt;&lt;/OawDocProperty&gt;_x000d__x0009_&lt;OawDocProperty name=&quot;Organisation.AddressB2&quot;&gt;&lt;profile type=&quot;default&quot; UID=&quot;&quot; sameAsDefault=&quot;0&quot;&gt;&lt;documentProperty UID=&quot;2002122011014149059130932&quot; dataSourceUID=&quot;prj.2003050916522158373536&quot;/&gt;&lt;type type=&quot;OawDatabase&quot;&gt;&lt;OawDatabase table=&quot;Data&quot; field=&quot;AddressB2&quot;/&gt;&lt;/type&gt;&lt;/profile&gt;&lt;/OawDocProperty&gt;_x000d__x0009_&lt;OawDocProperty name=&quot;Organisation.AddressB3&quot;&gt;&lt;profile type=&quot;default&quot; UID=&quot;&quot; sameAsDefault=&quot;0&quot;&gt;&lt;documentProperty UID=&quot;2002122011014149059130932&quot; dataSourceUID=&quot;prj.2003050916522158373536&quot;/&gt;&lt;type type=&quot;OawDatabase&quot;&gt;&lt;OawDatabase table=&quot;Data&quot; field=&quot;AddressB3&quot;/&gt;&lt;/type&gt;&lt;/profile&gt;&lt;/OawDocProperty&gt;_x000d__x0009_&lt;OawDocProperty name=&quot;Organisation.AddressB4&quot;&gt;&lt;profile type=&quot;default&quot; UID=&quot;&quot; sameAsDefault=&quot;0&quot;&gt;&lt;documentProperty UID=&quot;2002122011014149059130932&quot; dataSourceUID=&quot;prj.2003050916522158373536&quot;/&gt;&lt;type type=&quot;OawDatabase&quot;&gt;&lt;OawDatabase table=&quot;Data&quot; field=&quot;AddressB4&quot;/&gt;&lt;/type&gt;&lt;/profile&gt;&lt;/OawDocProperty&gt;_x000d__x0009_&lt;OawDocProperty name=&quot;Organisation.AddressN1&quot;&gt;&lt;profile type=&quot;default&quot; UID=&quot;&quot; sameAsDefault=&quot;0&quot;&gt;&lt;documentProperty UID=&quot;2002122011014149059130932&quot; dataSourceUID=&quot;prj.2003050916522158373536&quot;/&gt;&lt;type type=&quot;OawDatabase&quot;&gt;&lt;OawDatabase table=&quot;Data&quot; field=&quot;AddressN1&quot;/&gt;&lt;/type&gt;&lt;/profile&gt;&lt;/OawDocProperty&gt;_x000d__x0009_&lt;OawDocProperty name=&quot;Organisation.AddressN2&quot;&gt;&lt;profile type=&quot;default&quot; UID=&quot;&quot; sameAsDefault=&quot;0&quot;&gt;&lt;documentProperty UID=&quot;2002122011014149059130932&quot; dataSourceUID=&quot;prj.2003050916522158373536&quot;/&gt;&lt;type type=&quot;OawDatabase&quot;&gt;&lt;OawDatabase table=&quot;Data&quot; field=&quot;AddressN2&quot;/&gt;&lt;/type&gt;&lt;/profile&gt;&lt;/OawDocProperty&gt;_x000d__x0009_&lt;OawDocProperty name=&quot;Organisation.AddressN3&quot;&gt;&lt;profile type=&quot;default&quot; UID=&quot;&quot; sameAsDefault=&quot;0&quot;&gt;&lt;documentProperty UID=&quot;2002122011014149059130932&quot; dataSourceUID=&quot;prj.2003050916522158373536&quot;/&gt;&lt;type type=&quot;OawDatabase&quot;&gt;&lt;OawDatabase table=&quot;Data&quot; field=&quot;AddressN3&quot;/&gt;&lt;/type&gt;&lt;/profile&gt;&lt;/OawDocProperty&gt;_x000d__x0009_&lt;OawDocProperty name=&quot;Organisation.AddressN4&quot;&gt;&lt;profile type=&quot;default&quot; UID=&quot;&quot; sameAsDefault=&quot;0&quot;&gt;&lt;documentProperty UID=&quot;2002122011014149059130932&quot; dataSourceUID=&quot;prj.2003050916522158373536&quot;/&gt;&lt;type type=&quot;OawDatabase&quot;&gt;&lt;OawDatabase table=&quot;Data&quot; field=&quot;AddressN4&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ContentTypeBrackets&quot;&gt;&lt;profile type=&quot;default&quot; UID=&quot;&quot; sameAsDefault=&quot;0&quot;&gt;&lt;documentProperty UID=&quot;2003060614150123456789&quot; dataSourceUID=&quot;2003060614150123456789&quot;/&gt;&lt;type type=&quot;OawLanguage&quot;&gt;&lt;OawLanguage UID=&quot;Doc.ContentTypeBrackets&quot;/&gt;&lt;/type&gt;&lt;/profile&gt;&lt;/OawDocProperty&gt;_x000d__x0009_&lt;OawBookmark name=&quot;ContentTypeLetter&quot;&gt;&lt;profile type=&quot;default&quot; UID=&quot;&quot; sameAsDefault=&quot;0&quot;&gt;&lt;documentProperty UID=&quot;2003070216009988776655&quot; sourceUID=&quot;2003070216009988776655&quot;/&gt;&lt;type type=&quot;WordBookmark&quot;&gt;&lt;WordBookmark name=&quot;ContentTypeLetter&quot;/&gt;&lt;/type&gt;&lt;/profile&gt;&lt;/OawBookmark&gt;_x000d__x0009_&lt;OawDocProperty name=&quot;BM_ContentType&quot;&gt;&lt;profile type=&quot;default&quot; UID=&quot;&quot; sameAsDefault=&quot;0&quot;&gt;&lt;documentProperty UID=&quot;2003070216009988776655&quot; dataSourceUID=&quot;2003070216009988776655&quot;/&gt;&lt;type type=&quot;WordBookmark&quot;&gt;&lt;WordBookmark name=&quot;ContentTyp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ganisation.Departement&quot;&gt;&lt;profile type=&quot;default&quot; UID=&quot;&quot; sameAsDefault=&quot;0&quot;&gt;&lt;/profile&gt;&lt;/OawDocProperty&gt;_x000d__x0009_&lt;OawDocProperty name=&quot;Textmarke.ContentType&quot;&gt;&lt;profile type=&quot;default&quot; UID=&quot;&quot; sameAsDefault=&quot;0&quot;&gt;&lt;documentProperty UID=&quot;2003070216009988776655&quot; sourceUID=&quot;2003070216009988776655&quot;/&gt;&lt;type type=&quot;WordBookmark&quot;&gt;&lt;WordBookmark name=&quot;ContentType&quot;/&gt;&lt;/type&gt;&lt;/profile&gt;&lt;/OawDocProperty&gt;_x000d__x0009_&lt;OawDocProperty name=&quot;CustomField.ContentTypeLetter&quot;&gt;&lt;profile type=&quot;default&quot; UID=&quot;&quot; sameAsDefault=&quot;0&quot;&gt;&lt;documentProperty UID=&quot;2004112217333376588294&quot; dataSourceUID=&quot;prj.2004111209271974627605&quot;/&gt;&lt;type type=&quot;OawCustomFields&quot;&gt;&lt;OawCustomFields table=&quot;Data&quot; field=&quot;ContentTypeLetter&quot;/&gt;&lt;/type&gt;&lt;/profile&gt;&lt;/OawDocProperty&gt;_x000d__x0009_&lt;OawDocProperty name=&quot;BM_ContentTypeLetter&quot;&gt;&lt;profile type=&quot;default&quot; UID=&quot;&quot; sameAsDefault=&quot;0&quot;&gt;&lt;documentProperty UID=&quot;2003070216009988776655&quot; dataSourceUID=&quot;2003070216009988776655&quot;/&gt;&lt;type type=&quot;WordBookmark&quot;&gt;&lt;WordBookmark name=&quot;ContentTypeLetter&quot;/&gt;&lt;/type&gt;&lt;/profile&gt;&lt;/OawDocProperty&gt;_x000d__x0009_&lt;OawBookmark name=&quot;Datum&quot;&gt;&lt;profile type=&quot;default&quot; UID=&quot;&quot; sameAsDefault=&quot;0&quot;&gt;&lt;/profile&gt;&lt;/OawBookmark&gt;_x000d__x0009_&lt;OawBookmark name=&quot;Metadaten&quot;&gt;&lt;profile type=&quot;default&quot; UID=&quot;&quot; sameAsDefault=&quot;0&quot;&gt;&lt;/profile&gt;&lt;/OawBookmark&gt;_x000d__x0009_&lt;OawBookmark name=&quot;FusszeileErsteSeite&quot;&gt;&lt;profile type=&quot;default&quot; UID=&quot;&quot; sameAsDefault=&quot;0&quot;&gt;&lt;/profile&gt;&lt;/OawBookmark&gt;_x000d__x0009_&lt;OawBookmark name=&quot;FusszeileFolgeseiten&quot;&gt;&lt;profile type=&quot;default&quot; UID=&quot;&quot; sameAsDefault=&quot;0&quot;&gt;&lt;/profile&gt;&lt;/OawBookmark&gt;_x000d__x0009_&lt;OawDocProperty name=&quot;CMIdata.Dok_Titel&quot;&gt;&lt;profile type=&quot;default&quot; UID=&quot;&quot; sameAsDefault=&quot;0&quot;&gt;&lt;documentProperty UID=&quot;2010020409223900652065&quot; dataSourceUID=&quot;prj.2010020409213154036281&quot;/&gt;&lt;type type=&quot;OawDatabase&quot;&gt;&lt;OawDatabase table=&quot;Data&quot; field=&quot;Dok_Titel&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lt;/document&gt;_x000d_"/>
    <w:docVar w:name="OawDistributionEnabled" w:val="&lt;Profiles&gt;&lt;Distribution type=&quot;3&quot; UID=&quot;2004062216425255253277&quot;/&gt;&lt;Distribution type=&quot;3&quot; UID=&quot;2006120514401556040061&quot;/&gt;&lt;/Profiles&gt;_x000d_"/>
    <w:docVar w:name="OawDocProp.200212191811121321310321301031x" w:val="&lt;source&gt;&lt;Fields List=&quot;DirectPhone|DirectFax|Name&quot;/&gt;&lt;profile type=&quot;default&quot; UID=&quot;&quot; sameAsDefault=&quot;0&quot;&gt;&lt;OawDocProperty name=&quot;Contactperson.DirectPhone&quot; field=&quot;DirectPhone&quot;/&gt;&lt;OawDocProperty name=&quot;Contactperson.DirectFax&quot; field=&quot;DirectFax&quot;/&gt;&lt;OawDocProperty name=&quot;Contactperson.Name&quot; field=&quot;Name&quot;/&gt;&lt;/profile&gt;&lt;/source&gt;"/>
    <w:docVar w:name="OawDocProp.2002122010583847234010578" w:val="&lt;source&gt;&lt;Fields List=&quot;SignatureHighResColor|SignatureLowResColor|SignatureLowResColor&quot;/&gt;&lt;profile type=&quot;print&quot; UID=&quot;2006120711380151760646&quot; sameAsDefault=&quot;0&quot;&gt;&lt;OawPicture name=&quot;Signature1&quot; field=&quot;SignatureHighResColor&quot; UID=&quot;2004040209084980843362&quot; top=&quot;-150&quot; left=&quot;-100&quot; relativeHorizontalPosition=&quot;0&quot; relativeVerticalPosition=&quot;2&quot; anchorBookmark=&quot;Signature&quot;/&gt;&lt;/profile&gt;&lt;profile type=&quot;default&quot; UID=&quot;&quot; sameAsDefault=&quot;0&quot;&gt;&lt;/profile&gt;&lt;profile type=&quot;send&quot; UID=&quot;2006121210395821292110&quot; sameAsDefault=&quot;0&quot;&gt;&lt;OawPicture name=&quot;Signature1&quot; field=&quot;SignatureLowResColor&quot; UID=&quot;2004040209084980843362&quot; top=&quot;-150&quot; left=&quot;-100&quot; relativeHorizontalPosition=&quot;0&quot; relativeVerticalPosition=&quot;2&quot; anchorBookmark=&quot;Signature&quot;/&gt;&lt;/profile&gt;&lt;profile type=&quot;save&quot; UID=&quot;2006121210441235887611&quot; sameAsDefault=&quot;0&quot;&gt;&lt;OawPicture name=&quot;Signature1&quot; field=&quot;SignatureLowResColor&quot; UID=&quot;2004040209084980843362&quot; top=&quot;-150&quot; left=&quot;-100&quot; relativeHorizontalPosition=&quot;0&quot; relativeVerticalPosition=&quot;2&quot; anchorBookmark=&quot;Signature&quot;/&gt;&lt;/profile&gt;&lt;/source&gt;"/>
    <w:docVar w:name="OawDocProp.2002122011014149059130932" w:val="&lt;source&gt;&lt;Fields List=&quot;LogoColor|City|Footer1|Footer2|Footer3|Footer4|Dienststelle1|Dienststelle2|Email|Internet|Telefon|Departement|Fax|LogoZertifikate|AddressB1|AddressB2|AddressB3|AddressB4|AddressN1|AddressN2|AddressN3|AddressN4|LogoBlackWhite|LogoBlackWhite|LogoBlackWhite|LogoHighResColor|LogoBlackWhite|LogoLowResColor|LogoBlackWhite|LogoBlackWhite|LogoBlackWhite|LogoColor|LogoBlackWhite|LogoBlackWhite|LogoColor&quot;/&gt;&lt;profile type=&quot;default&quot; UID=&quot;&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OawDocProperty name=&quot;Organisation.City&quot; field=&quot;City&quot;/&gt;&lt;OawDocProperty name=&quot;Organisation.Footer1&quot; field=&quot;Footer1&quot;/&gt;&lt;OawDocProperty name=&quot;Organisation.Footer2&quot; field=&quot;Footer2&quot;/&gt;&lt;OawDocProperty name=&quot;Organisation.Footer3&quot; field=&quot;Footer3&quot;/&gt;&lt;OawDocProperty name=&quot;Organisation.Footer4&quot; field=&quot;Footer4&quot;/&gt;&lt;OawDocProperty name=&quot;Organisation.Dienststelle1&quot; field=&quot;Dienststelle1&quot;/&gt;&lt;OawDocProperty name=&quot;Organisation.Dienststelle2&quot; field=&quot;Dienststelle2&quot;/&gt;&lt;OawDocProperty name=&quot;Organisation.Email&quot; field=&quot;Email&quot;/&gt;&lt;OawDocProperty name=&quot;Organisation.Internet&quot; field=&quot;Internet&quot;/&gt;&lt;OawDocProperty name=&quot;Organisation.Telefon&quot; field=&quot;Telefon&quot;/&gt;&lt;OawDocProperty name=&quot;Organisation.Departement&quot; field=&quot;Departement&quot;/&gt;&lt;OawDocProperty name=&quot;Organisation.Fax&quot; field=&quot;Fax&quot;/&gt;&lt;OawPicture name=&quot;Zertifikate&quot; field=&quot;LogoZertifikate&quot; UID=&quot;2010082314524078854510&quot; top=&quot;0&quot; left=&quot;0&quot; relativeHorizontalPosition=&quot;1&quot; relativeVerticalPosition=&quot;1&quot; horizontalAdjustment=&quot;0&quot; verticalAdjustment=&quot;0&quot; anchorBookmark=&quot;Zerfitikate&quot; inlineAnchorBookmark=&quot;&quot;/&gt;&lt;OawDocProperty name=&quot;Organisation.AddressB1&quot; field=&quot;AddressB1&quot;/&gt;&lt;OawDocProperty name=&quot;Organisation.AddressB2&quot; field=&quot;AddressB2&quot;/&gt;&lt;OawDocProperty name=&quot;Organisation.AddressB3&quot; field=&quot;AddressB3&quot;/&gt;&lt;OawDocProperty name=&quot;Organisation.AddressB4&quot; field=&quot;AddressB4&quot;/&gt;&lt;OawDocProperty name=&quot;Organisation.AddressN1&quot; field=&quot;AddressN1&quot;/&gt;&lt;OawDocProperty name=&quot;Organisation.AddressN2&quot; field=&quot;AddressN2&quot;/&gt;&lt;OawDocProperty name=&quot;Organisation.AddressN3&quot; field=&quot;AddressN3&quot;/&gt;&lt;OawDocProperty name=&quot;Organisation.AddressN4&quot; field=&quot;AddressN4&quot;/&gt;&lt;/profile&gt;&lt;profile type=&quot;print&quot; UID=&quot;2003010711185094343750537&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3&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1&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3112717153125284480&quot; sameAsDefault=&quot;0&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6185863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14143821&quot; sameAsDefault=&quot;0&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404021449246655376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200612051406214953222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15842576656&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41910601803&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37499597999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1267902518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23114802349&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source&gt;"/>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Text&quot; field=&quot;Doc.Text&quot;/&gt;&lt;OawDocProperty name=&quot;Doc.Date&quot; field=&quot;Doc.Date&quot;/&gt;&lt;OawDocProperty name=&quot;Doc.Document&quot; field=&quot;Doc.Document&quot;/&gt;&lt;OawDocProperty name=&quot;Doc.Letter&quot; field=&quot;Doc.Letter&quot;/&gt;&lt;OawDocProperty name=&quot;Doc.Regarding&quot; field=&quot;Doc.Regarding&quot;/&gt;&lt;OawDocProperty name=&quot;Doc.DirectPhone&quot; field=&quot;Doc.DirectPhone&quot;/&gt;&lt;OawDocProperty name=&quot;Doc.Telephone&quot; field=&quot;Doc.Telephone&quot;/&gt;&lt;OawDocProperty name=&quot;Doc.Facsimile&quot; field=&quot;Doc.Facsimile&quot;/&gt;&lt;OawDocProperty name=&quot;Doc.DirectFax&quot; field=&quot;Doc.DirectFax&quot;/&gt;&lt;OawDocProperty name=&quot;Doc.Page&quot; field=&quot;Doc.Page&quot;/&gt;&lt;OawDocProperty name=&quot;Doc.of&quot; field=&quot;Doc.of&quot;/&gt;&lt;OawDocProperty name=&quot;Doc.Enclosures&quot; field=&quot;Doc.Enclosures&quot;/&gt;&lt;OawDocProperty name=&quot;Doc.ContentTypeBrackets&quot; field=&quot;Doc.ContentTypeBrackets&quot;/&gt;&lt;/profile&gt;&lt;profile type=&quot;print&quot; UID=&quot;2010071914543648299648&quot; sameAsDefault=&quot;0&quot;&gt;&lt;SQL&gt;SELECT Value, UID FROM Data WHERE LCID = '%WhereLCID%';&lt;/SQL&gt;&lt;OawDocProperty name=&quot;Outputprofile.External&quot; field=&quot;Outputprofile.External&quot;/&gt;&lt;/profile&gt;&lt;profile type=&quot;send&quot; UID=&quot;2006120514175878093883&quot; sameAsDefault=&quot;0&quot;&gt;&lt;SQL&gt;SELECT Value, UID FROM Data WHERE LCID = '%WhereLCID%';&lt;/SQL&gt;&lt;OawDocProperty name=&quot;Outputprofile.External&quot; field=&quot;Outputprofile.External&quot;/&gt;&lt;/profile&gt;&lt;profile type=&quot;save&quot; UID=&quot;2006120514401556040061&quot; sameAsDefault=&quot;0&quot;&gt;&lt;SQL&gt;SELECT Value, UID FROM Data WHERE LCID = '%WhereLCID%';&lt;/SQL&gt;&lt;OawDocProperty name=&quot;Outputprofile.External&quot; field=&quot;Outputprofile.External&quot;/&gt;&lt;/profile&gt;&lt;profile type=&quot;print&quot; UID=&quot;2010071914584326300121&quot; sameAsDefault=&quot;0&quot;&gt;&lt;SQL&gt;SELECT Value, UID FROM Data WHERE LCID = '%WhereLCID%';&lt;/SQL&gt;&lt;OawDocProperty name=&quot;Outputprofile.External&quot; field=&quot;Outputprofile.External&quot;/&gt;&lt;/profile&gt;&lt;profile type=&quot;print&quot; UID=&quot;2010071914585275568157&quot; sameAsDefault=&quot;0&quot;&gt;&lt;SQL&gt;SELECT Value, UID FROM Data WHERE LCID = '%WhereLCID%';&lt;/SQL&gt;&lt;OawDocProperty name=&quot;Outputprofile.External&quot; field=&quot;Outputprofile.External&quot;/&gt;&lt;/profile&gt;&lt;profile type=&quot;print&quot; UID=&quot;2010071914505949584758&quot; sameAsDefault=&quot;0&quot;&gt;&lt;SQL&gt;SELECT Value, UID FROM Data WHERE LCID = '%WhereLCID%';&lt;/SQL&gt;&lt;OawDocProperty name=&quot;Outputprofile.Internal&quot; field=&quot;Outputprofile.Internal&quot;/&gt;&lt;/profile&gt;&lt;profile type=&quot;print&quot; UID=&quot;2010071914510808109584&quot; sameAsDefault=&quot;0&quot;&gt;&lt;SQL&gt;SELECT Value, UID FROM Data WHERE LCID = '%WhereLCID%';&lt;/SQL&gt;&lt;OawDocProperty name=&quot;Outputprofile.Internal&quot; field=&quot;Outputprofile.Internal&quot;/&gt;&lt;/profile&gt;&lt;profile type=&quot;print&quot; UID=&quot;2010071914515554119854&quot; sameAsDefault=&quot;0&quot;&gt;&lt;SQL&gt;SELECT Value, UID FROM Data WHERE LCID = '%WhereLCID%';&lt;/SQL&gt;&lt;OawDocProperty name=&quot;Outputprofile.Internal&quot; field=&quot;Outputprofile.Internal&quot;/&gt;&lt;/profile&gt;&lt;profile type=&quot;send&quot; UID=&quot;2003010711200895123470110&quot; sameAsDefault=&quot;0&quot;&gt;&lt;SQL&gt;SELECT Value, UID FROM Data WHERE LCID = '%WhereLCID%';&lt;/SQL&gt;&lt;OawDocProperty name=&quot;Outputprofile.Internal&quot; field=&quot;Outputprofile.Internal&quot;/&gt;&lt;/profile&gt;&lt;profile type=&quot;save&quot; UID=&quot;2004062216425255253277&quot; sameAsDefault=&quot;0&quot;&gt;&lt;SQL&gt;SELECT Value, UID FROM Data WHERE LCID = '%WhereLCID%';&lt;/SQL&gt;&lt;OawDocProperty name=&quot;Outputprofile.Internal&quot; field=&quot;Outputprofile.Internal&quot;/&gt;&lt;/profile&gt;&lt;profile type=&quot;print&quot; UID=&quot;2006120711380151760646&quot; sameAsDefault=&quot;0&quot;&gt;&lt;SQL&gt;SELECT Value, UID FROM Data WHERE LCID = '%WhereLCID%';&lt;/SQL&gt;&lt;OawDocProperty name=&quot;Outputprofile.ExternalSignature&quot; field=&quot;Outputprofile.ExternalSignature&quot;/&gt;&lt;/profile&gt;&lt;profile type=&quot;send&quot; UID=&quot;2006121210395821292110&quot; sameAsDefault=&quot;0&quot;&gt;&lt;SQL&gt;SELECT Value, UID FROM Data WHERE LCID = '%WhereLCID%';&lt;/SQL&gt;&lt;OawDocProperty name=&quot;Outputprofile.ExternalSignature&quot; field=&quot;Outputprofile.ExternalSignature&quot;/&gt;&lt;/profile&gt;&lt;profile type=&quot;save&quot; UID=&quot;2006121210441235887611&quot; sameAsDefault=&quot;0&quot;&gt;&lt;SQL&gt;SELECT Value, UID FROM Data WHERE LCID = '%WhereLCID%';&lt;/SQL&gt;&lt;OawDocProperty name=&quot;Outputprofile.ExternalSignature&quot; field=&quot;Outputprofile.ExternalSignature&quot;/&gt;&lt;/profile&gt;&lt;/source&gt;"/>
    <w:docVar w:name="OawDocProp.2003061115381095709037" w:val="&lt;source&gt;&lt;Fields List=&quot;SignatureHighResColor|SignatureLowResColor|SignatureLowResColor&quot;/&gt;&lt;profile type=&quot;print&quot; UID=&quot;2006120711380151760646&quot; sameAsDefault=&quot;0&quot;&gt;&lt;OawPicture name=&quot;Signature2&quot; field=&quot;SignatureHighResColor&quot; UID=&quot;2004040210492106773324&quot; top=&quot;-150&quot; left=&quot;800&quot; relativeHorizontalPosition=&quot;0&quot; relativeVerticalPosition=&quot;2&quot; anchorBookmark=&quot;Signature&quot;/&gt;&lt;/profile&gt;&lt;profile type=&quot;default&quot; UID=&quot;&quot; sameAsDefault=&quot;0&quot;&gt;&lt;/profile&gt;&lt;profile type=&quot;send&quot; UID=&quot;2006121210395821292110&quot; sameAsDefault=&quot;0&quot;&gt;&lt;OawPicture name=&quot;Signature2&quot; field=&quot;SignatureLowResColor&quot; UID=&quot;2004040210492106773324&quot; top=&quot;-150&quot; left=&quot;800&quot; relativeHorizontalPosition=&quot;0&quot; relativeVerticalPosition=&quot;2&quot; anchorBookmark=&quot;Signature&quot;/&gt;&lt;/profile&gt;&lt;profile type=&quot;save&quot; UID=&quot;2006121210441235887611&quot; sameAsDefault=&quot;0&quot;&gt;&lt;OawPicture name=&quot;Signature2&quot; field=&quot;SignatureLowResColor&quot; UID=&quot;2004040210492106773324&quot; top=&quot;-150&quot; left=&quot;800&quot; relativeHorizontalPosition=&quot;0&quot; relativeVerticalPosition=&quot;2&quot; anchorBookmark=&quot;Signature&quot;/&gt;&lt;/profile&gt;&lt;/source&gt;"/>
    <w:docVar w:name="OawDocProp.2004112217333376588294" w:val="&lt;source&gt;&lt;Fields List=&quot;Classification|ContentTypeLetter&quot;/&gt;&lt;profile type=&quot;default&quot; UID=&quot;&quot; sameAsDefault=&quot;0&quot;&gt;&lt;OawDocProperty name=&quot;CustomField.Classification&quot; field=&quot;Classification&quot;/&gt;&lt;OawDocProperty name=&quot;CustomField.ContentTypeLetter&quot; field=&quot;ContentTypeLetter&quot;/&gt;&lt;/profile&gt;&lt;/source&gt;"/>
    <w:docVar w:name="OawDocProp.2006040509495284662868" w:val="&lt;source&gt;&lt;Fields List=&quot;Name|Initials&quot;/&gt;&lt;profile type=&quot;default&quot; UID=&quot;&quot; sameAsDefault=&quot;0&quot;&gt;&lt;OawDocProperty name=&quot;Author.Name&quot; field=&quot;Name&quot;/&gt;&lt;OawDocProperty name=&quot;Author.Initials&quot; field=&quot;Initials&quot;/&gt;&lt;/profile&gt;&lt;/source&gt;"/>
    <w:docVar w:name="OawDocProp.2010020409223900652065" w:val="&lt;source&gt;&lt;Fields List=&quot;Dok_Titel|G_Laufnummer|G_Signatur&quot;/&gt;&lt;profile type=&quot;default&quot; UID=&quot;&quot; sameAsDefault=&quot;0&quot;&gt;&lt;OawDocProperty name=&quot;CMIdata.Dok_Titel&quot; field=&quot;Dok_Titel&quot;/&gt;&lt;OawDocProperty name=&quot;CMIdata.G_Laufnummer&quot; field=&quot;G_Laufnummer&quot;/&gt;&lt;OawDocProperty name=&quot;CMIdata.G_Signatur&quot; field=&quot;G_Signatur&quot;/&gt;&lt;/profile&gt;&lt;/source&gt;"/>
    <w:docVar w:name="OawDocPropSource" w:val="&lt;DocProps&gt;&lt;DocProp UID=&quot;2003080714212273705547&quot; EntryUID=&quot;2024052210234768381479&quot; PrimaryUID=&quot;ClientSuite&quot; Active=&quot;true&quot;&gt;&lt;Field Name=&quot;UID&quot; Value=&quot;2024052210234768381479&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Field Name=&quot;IntroductionImported&quot; Value=&quot;&quot;/&gt;&lt;/DocProp&gt;&lt;DocProp UID=&quot;2002122011014149059130932&quot; EntryUID=&quot;2017090108245852910625&quot; PrimaryUID=&quot;ClientSuite&quot; Active=&quot;true&quot;&gt;&lt;Field Name=&quot;UID&quot; Value=&quot;2017090108245852910625&quot;/&gt;&lt;Field Name=&quot;IDName&quot; Value=&quot;JSD, Abteilung Gemeinden (nur Adresse)&quot;/&gt;&lt;Field Name=&quot;Departement&quot; Value=&quot;Justiz- und Sicherheitsdepartement&quot;/&gt;&lt;Field Name=&quot;Dienststelle1&quot; Value=&quot;&quot;/&gt;&lt;Field Name=&quot;Dienststelle2&quot; Value=&quot;&quot;/&gt;&lt;Field Name=&quot;Abteilung1&quot; Value=&quot;&quot;/&gt;&lt;Field Name=&quot;Abteilung2&quot; Value=&quot;&quot;/&gt;&lt;Field Name=&quot;AddressB1&quot; Value=&quot;Abteilung Gemeinden&quot;/&gt;&lt;Field Name=&quot;AddressB2&quot; Value=&quot;&quot;/&gt;&lt;Field Name=&quot;AddressB3&quot; Value=&quot;&quot;/&gt;&lt;Field Name=&quot;AddressB4&quot; Value=&quot;&quot;/&gt;&lt;Field Name=&quot;AddressN1&quot; Value=&quot;Bundesplatz 14&quot;/&gt;&lt;Field Name=&quot;AddressN2&quot; Value=&quot;Postfach 841&quot;/&gt;&lt;Field Name=&quot;AddressN3&quot; Value=&quot;6002 Luzern&quot;/&gt;&lt;Field Name=&quot;AddressN4&quot; Value=&quot;&quot;/&gt;&lt;Field Name=&quot;Postcode&quot; Value=&quot;&quot;/&gt;&lt;Field Name=&quot;City&quot; Value=&quot;Luzern&quot;/&gt;&lt;Field Name=&quot;Abteilungsinformation1&quot; Value=&quot;&quot;/&gt;&lt;Field Name=&quot;Abteilungsinformation2&quot; Value=&quot;&quot;/&gt;&lt;Field Name=&quot;Abteilungsinformation3&quot; Value=&quot;&quot;/&gt;&lt;Field Name=&quot;Abteilungsinformation4&quot; Value=&quot;&quot;/&gt;&lt;Field Name=&quot;Abteilungsinformation5&quot; Value=&quot;&quot;/&gt;&lt;Field Name=&quot;Abteilungsinformation6&quot; Value=&quot;&quot;/&gt;&lt;Field Name=&quot;Abteilungsinformation7&quot; Value=&quot;&quot;/&gt;&lt;Field Name=&quot;Abteilungsinformation8&quot; Value=&quot;&quot;/&gt;&lt;Field Name=&quot;Telefon&quot; Value=&quot;&quot;/&gt;&lt;Field Name=&quot;Fax&quot; Value=&quot;&quot;/&gt;&lt;Field Name=&quot;LogoColor&quot; Value=&quot;%Logos%\Luzern.Logo.2100.350.emf&quot;/&gt;&lt;Field Name=&quot;LogoBlackWhite&quot; Value=&quot;%Logos%\Luzern.Logo.2100.350.emf&quot;/&gt;&lt;Field Name=&quot;LogoZertifikate&quot; Value=&quot;&quot;/&gt;&lt;Field Name=&quot;Email&quot; Value=&quot;&quot;/&gt;&lt;Field Name=&quot;Internet&quot; Value=&quot;&quot;/&gt;&lt;Field Name=&quot;LogoSignature&quot; Value=&quot;&quot;/&gt;&lt;Field Name=&quot;LogoPowerPointTitleLast&quot; Value=&quot;&quot;/&gt;&lt;Field Name=&quot;LogoPowerPointTitleFirst&quot; Value=&quot;&quot;/&gt;&lt;Field Name=&quot;LogoPowerPointChapter&quot; Value=&quot;&quot;/&gt;&lt;Field Name=&quot;LogoPowerPointSlide&quot; Value=&quot;&quot;/&gt;&lt;Field Name=&quot;LogoNeutral&quot; Value=&quot;%Logos%\Luzern.Logo.2100.350.emf&quot;/&gt;&lt;Field Name=&quot;LogoSchriftzug&quot; Value=&quot;&quot;/&gt;&lt;Field Name=&quot;LogoTag&quot; Value=&quot;&quot;/&gt;&lt;Field Name=&quot;FusszeileFett&quot; Value=&quot;&quot;/&gt;&lt;Field Name=&quot;FusszeileNormal&quot; Value=&quot;&quot;/&gt;&lt;Field Name=&quot;Data_UID&quot; Value=&quot;2017090108245852910625&quot;/&gt;&lt;Field Name=&quot;Field_Name&quot; Value=&quot;&quot;/&gt;&lt;Field Name=&quot;Field_UID&quot; Value=&quot;&quot;/&gt;&lt;Field Name=&quot;ML_LCID&quot; Value=&quot;&quot;/&gt;&lt;Field Name=&quot;ML_Value&quot; Value=&quot;&quot;/&gt;&lt;/DocProp&gt;&lt;DocProp UID=&quot;2006040509495284662868&quot; EntryUID=&quot;2022122816454260861655&quot; PrimaryUID=&quot;ClientSuite&quot; Active=&quot;true&quot;&gt;&lt;Field Name=&quot;UID&quot; Value=&quot;2022122816454260861655&quot;/&gt;&lt;Field Name=&quot;IDName&quot; Value=&quot;Camenzind Rahel, AG JSDDS&quot;/&gt;&lt;Field Name=&quot;Name&quot; Value=&quot;Rahel Camenzind, MLaw&quot;/&gt;&lt;Field Name=&quot;PersonalNumber&quot; Value=&quot;42118901&quot;/&gt;&lt;Field Name=&quot;DirectPhone&quot; Value=&quot;041 228 4616&quot;/&gt;&lt;Field Name=&quot;DirectFax&quot; Value=&quot;&quot;/&gt;&lt;Field Name=&quot;Mobile&quot; Value=&quot;&quot;/&gt;&lt;Field Name=&quot;EMail&quot; Value=&quot;rahel.camenzind@lu.ch&quot;/&gt;&lt;Field Name=&quot;Function&quot; Value=&quot;Juristische Mitarbeiterin&quot;/&gt;&lt;Field Name=&quot;SignatureLowResColor&quot; Value=&quot;&quot;/&gt;&lt;Field Name=&quot;SignatureHighResColor&quot; Value=&quot;&quot;/&gt;&lt;Field Name=&quot;SignatureHighResBW&quot; Value=&quot;&quot;/&gt;&lt;Field Name=&quot;SignatureLowResBW&quot; Value=&quot;&quot;/&gt;&lt;Field Name=&quot;Initials&quot; Value=&quot;car&quot;/&gt;&lt;Field Name=&quot;SignatureAdditional2&quot; Value=&quot;&quot;/&gt;&lt;Field Name=&quot;SignatureAdditional1&quot; Value=&quot;&quot;/&gt;&lt;Field Name=&quot;Lizenz_noetig&quot; Value=&quot;Ja&quot;/&gt;&lt;Field Name=&quot;Data_UID&quot; Value=&quot;2022122816454260861655&quot;/&gt;&lt;Field Name=&quot;Field_Name&quot; Value=&quot;&quot;/&gt;&lt;Field Name=&quot;Field_UID&quot; Value=&quot;&quot;/&gt;&lt;Field Name=&quot;ML_LCID&quot; Value=&quot;&quot;/&gt;&lt;Field Name=&quot;ML_Value&quot; Value=&quot;&quot;/&gt;&lt;/DocProp&gt;&lt;DocProp UID=&quot;200212191811121321310321301031x&quot; EntryUID=&quot;2022122816454260861655&quot; PrimaryUID=&quot;ClientSuite&quot; Active=&quot;true&quot;&gt;&lt;Field Name=&quot;UID&quot; Value=&quot;2022122816454260861655&quot;/&gt;&lt;Field Name=&quot;IDName&quot; Value=&quot;Camenzind Rahel, AG JSDDS&quot;/&gt;&lt;Field Name=&quot;Name&quot; Value=&quot;Rahel Camenzind, MLaw&quot;/&gt;&lt;Field Name=&quot;PersonalNumber&quot; Value=&quot;42118901&quot;/&gt;&lt;Field Name=&quot;DirectPhone&quot; Value=&quot;041 228 4616&quot;/&gt;&lt;Field Name=&quot;DirectFax&quot; Value=&quot;&quot;/&gt;&lt;Field Name=&quot;Mobile&quot; Value=&quot;&quot;/&gt;&lt;Field Name=&quot;EMail&quot; Value=&quot;rahel.camenzind@lu.ch&quot;/&gt;&lt;Field Name=&quot;Function&quot; Value=&quot;Juristische Mitarbeiterin&quot;/&gt;&lt;Field Name=&quot;SignatureLowResColor&quot; Value=&quot;&quot;/&gt;&lt;Field Name=&quot;SignatureHighResColor&quot; Value=&quot;&quot;/&gt;&lt;Field Name=&quot;SignatureHighResBW&quot; Value=&quot;&quot;/&gt;&lt;Field Name=&quot;SignatureLowResBW&quot; Value=&quot;&quot;/&gt;&lt;Field Name=&quot;Initials&quot; Value=&quot;car&quot;/&gt;&lt;Field Name=&quot;SignatureAdditional2&quot; Value=&quot;&quot;/&gt;&lt;Field Name=&quot;SignatureAdditional1&quot; Value=&quot;&quot;/&gt;&lt;Field Name=&quot;Lizenz_noetig&quot; Value=&quot;Ja&quot;/&gt;&lt;Field Name=&quot;Data_UID&quot; Value=&quot;2022122816454260861655&quot;/&gt;&lt;Field Name=&quot;Field_Name&quot; Value=&quot;&quot;/&gt;&lt;Field Name=&quot;Field_UID&quot; Value=&quot;&quot;/&gt;&lt;Field Name=&quot;ML_LCID&quot; Value=&quot;&quot;/&gt;&lt;Field Name=&quot;ML_Value&quot; Value=&quot;&quot;/&gt;&lt;/DocProp&gt;&lt;DocProp UID=&quot;2010072016315072560894&quot; EntryUID=&quot;2003121817293296325874&quot; PrimaryUID=&quot;ClientSuite&quot; Active=&quot;true&quot;&gt;&lt;Field Name=&quot;UID&quot; Value=&quot;2003121817293296325874&quot;/&gt;&lt;Field Name=&quot;IDName&quot; Value=&quot;(Leer)&quot;/&gt;&lt;/DocProp&gt;&lt;DocProp UID=&quot;2002122010583847234010578&quot; EntryUID=&quot;2022122816454260861655&quot; PrimaryUID=&quot;ClientSuite&quot; Active=&quot;true&quot;&gt;&lt;Field Name=&quot;UID&quot; Value=&quot;2022122816454260861655&quot;/&gt;&lt;Field Name=&quot;IDName&quot; Value=&quot;Camenzind Rahel, AG JSDDS&quot;/&gt;&lt;Field Name=&quot;Name&quot; Value=&quot;Rahel Camenzind, MLaw&quot;/&gt;&lt;Field Name=&quot;PersonalNumber&quot; Value=&quot;42118901&quot;/&gt;&lt;Field Name=&quot;DirectPhone&quot; Value=&quot;041 228 4616&quot;/&gt;&lt;Field Name=&quot;DirectFax&quot; Value=&quot;&quot;/&gt;&lt;Field Name=&quot;Mobile&quot; Value=&quot;&quot;/&gt;&lt;Field Name=&quot;EMail&quot; Value=&quot;rahel.camenzind@lu.ch&quot;/&gt;&lt;Field Name=&quot;Function&quot; Value=&quot;Juristische Mitarbeiterin&quot;/&gt;&lt;Field Name=&quot;SignatureLowResColor&quot; Value=&quot;&quot;/&gt;&lt;Field Name=&quot;SignatureHighResColor&quot; Value=&quot;&quot;/&gt;&lt;Field Name=&quot;SignatureHighResBW&quot; Value=&quot;&quot;/&gt;&lt;Field Name=&quot;SignatureLowResBW&quot; Value=&quot;&quot;/&gt;&lt;Field Name=&quot;Initials&quot; Value=&quot;car&quot;/&gt;&lt;Field Name=&quot;SignatureAdditional2&quot; Value=&quot;&quot;/&gt;&lt;Field Name=&quot;SignatureAdditional1&quot; Value=&quot;&quot;/&gt;&lt;Field Name=&quot;Lizenz_noetig&quot; Value=&quot;Ja&quot;/&gt;&lt;Field Name=&quot;Data_UID&quot; Value=&quot;2022122816454260861655&quot;/&gt;&lt;Field Name=&quot;Field_Name&quot; Value=&quot;&quot;/&gt;&lt;Field Name=&quot;Field_UID&quot; Value=&quot;&quot;/&gt;&lt;Field Name=&quot;ML_LCID&quot; Value=&quot;&quot;/&gt;&lt;Field Name=&quot;ML_Value&quot; Value=&quot;&quot;/&gt;&lt;/DocProp&gt;&lt;DocProp UID=&quot;2003061115381095709037&quot; EntryUID=&quot;2003121817293296325874&quot; PrimaryUID=&quot;ClientSuite&quot; Active=&quot;true&quot;&gt;&lt;Field Name=&quot;UID&quot; Value=&quot;2003121817293296325874&quot;/&gt;&lt;Field Name=&quot;IDName&quot; Value=&quot;(Leer)&quot;/&gt;&lt;/DocProp&gt;&lt;DocProp UID=&quot;2016110913315368876110&quot; EntryUID=&quot;2003121817293296325874&quot; PrimaryUID=&quot;ClientSuite&quot; Active=&quot;true&quot;&gt;&lt;Field Name=&quot;UID&quot; Value=&quot;2003121817293296325874&quot;/&gt;&lt;Field Name=&quot;IDName&quot; Value=&quot;(Leer)&quot;/&gt;&lt;/DocProp&gt;&lt;DocProp UID=&quot;2004112217333376588294&quot; EntryUID=&quot;2004123010144120300001&quot; PrimaryUID=&quot;ClientSuite&quot; Active=&quot;true&quot;&gt;&lt;Field Name=&quot;UID&quot; Value=&quot;2004123010144120300001&quot;/&gt;&lt;Field Name=&quot;DocumentDate&quot; Value=&quot;22. Mai 2024&quot;/&gt;&lt;Field Name=&quot;ContentTypeLetter&quot; Value=&quot;AKTENNOTIZ&quot;/&gt;&lt;Field Name=&quot;Classification&quot; Value=&quot;&quot;/&gt;&lt;/DocProp&gt;&lt;DocProp UID=&quot;2009082513331568340343&quot; EntryUID=&quot;2003121817293296325874&quot; PrimaryUID=&quot;ClientSuite&quot; Active=&quot;true&quot;&gt;&lt;Field Name=&quot;UID&quot; Value=&quot;2003121817293296325874&quot;/&gt;&lt;/DocProp&gt;&lt;DocProp UID=&quot;2010020409223900652065&quot; EntryUID=&quot;2003121817293296325874&quot; PrimaryUID=&quot;ClientSuite&quot; Active=&quot;true&quot;&gt;&lt;Field Name=&quot;UID&quot; Value=&quot;2003121817293296325874&quot;/&gt;&lt;/DocProp&gt;&lt;DocProp UID=&quot;2015111110142100000001&quot; EntryUID=&quot;2003121817293296325874&quot; PrimaryUID=&quot;ClientSuite&quot; Active=&quot;true&quot;&gt;&lt;Field Name=&quot;UID&quot; Value=&quot;2003121817293296325874&quot;/&gt;&lt;/DocProp&gt;&lt;DocProp UID=&quot;2016022308391031585750&quot; EntryUID=&quot;2003121817293296325874&quot; PrimaryUID=&quot;ClientSuite&quot; Active=&quot;true&quot;&gt;&lt;Field Name=&quot;UID&quot; Value=&quot;200312181729329632587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gt;_x000d_&lt;Item Type=&quot;SubMenu&quot; IDName=&quot;StructureStyles&quot;&gt;_x000d_&lt;Item Type=&quot;Button&quot; IDName=&quot;DocumentType&quot; Icon=&quot;3546&quot; Label=&quot;&amp;lt;translate&amp;gt;Style.DocumentType&amp;lt;/translate&amp;gt;&quot; Command=&quot;StyleApply&quot; Parameter=&quot;Inhalts-Typ&quot;/&gt;_x000d_&lt;Item Type=&quot;Button&quot; IDName=&quot;Subject&quot; Icon=&quot;3546&quot; Label=&quot;&amp;lt;translate&amp;gt;Style.Subject&amp;lt;/translate&amp;gt;&quot; Command=&quot;StyleApply&quot; Parameter=&quot;Betreff&quot;/&gt;_x000d_&lt;Item Type=&quot;Button&quot; IDName=&quot;Abschnitt&quot; Icon=&quot;3546&quot; Label=&quot;Abschnitt&quot; Command=&quot;StyleApply&quot; Parameter=&quot;Abschnit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1 ohne&quot; Icon=&quot;3546&quot; Label=&quot;Überschrift 1 o. Nr.&quot; Command=&quot;StyleApply&quot; Parameter=&quot;Überschrift 1 o. Nr.&quot;/&gt;_x000d_&lt;Item Type=&quot;Button&quot; IDName=&quot;2 ohne&quot; Icon=&quot;3546&quot; Label=&quot;Überschrift 2 o. Nr.&quot; Command=&quot;StyleApply&quot; Parameter=&quot;Überschrift 2 o. Nr.&quot;/&gt;_x000d_&lt;Item Type=&quot;Button&quot; IDName=&quot;3 ohne&quot; Icon=&quot;3546&quot; Label=&quot;Überschrift 3 o. Nr.&quot; Command=&quot;StyleApply&quot; Parameter=&quot;Überschrift 3 o. Nr.&quot;/&gt;_x000d_&lt;Item Type=&quot;Button&quot; IDName=&quot;4 ohne&quot; Icon=&quot;3546&quot; Label=&quot;Überschrift 4 o. Nr.&quot; Command=&quot;StyleApply&quot; Parameter=&quot;Überschrift 4 o. Nr.&quot;/&gt;_x000d_&lt;Item Type=&quot;Separator&quot;/&gt;_x000d_&lt;Item Type=&quot;Button&quot; IDName=&quot;Appendix&quot; Icon=&quot;3546&quot; Label=&quot;Anhang&quot; Command=&quot;StyleApply&quot; Parameter=&quot;Appendix&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838&quot; Label=&quot;&amp;lt;translate&amp;gt;Style.ListWithSymbols&amp;lt;/translate&amp;gt;&quot; Command=&quot;StyleApply&quot; Parameter=&quot;ListWithSymbols&quot;/&gt;_x000d_&lt;Item Type=&quot;Button&quot; IDName=&quot;ListWithLetters&quot; Icon=&quot;80&quot; Label=&quot;&amp;lt;translate&amp;gt;Style.ListWithLetters&amp;lt;/translate&amp;gt;&quot; Command=&quot;StyleApply&quot; Parameter=&quot;ListWithLetters&quot;/&gt;_x000d_&lt;Item Type=&quot;Button&quot; IDName=&quot;ListWithNumbers&quot; Icon=&quot;71&quot; Label=&quot;&amp;lt;translate&amp;gt;Style.ListWithNumbers&amp;lt;/translate&amp;gt;&quot; Command=&quot;StyleApply&quot; Parameter=&quot;ListWithNumbers&quot;/&gt;_x000d_&lt;Item Type=&quot;Button&quot; IDName=&quot;ListLevelsWithNumbers&quot; Icon=&quot;71&quot; Label=&quot;&amp;lt;translate&amp;gt;Style.ListLevelsWithNumbers&amp;lt;/translate&amp;gt;&quot; Command=&quot;StyleApply&quot; Parameter=&quot;ListLevelsWithNumbers&quot;/&gt;_x000d_&lt;Item Type=&quot;Button&quot; IDName=&quot;ListWithCheckBoxes&quot; Icon=&quot;220&quot; Label=&quot;&amp;lt;translate&amp;gt;Style.ListWithCheckBoxes&amp;lt;/translate&amp;gt;&quot; Command=&quot;StyleApply&quot; Parameter=&quot;ListWithCheckBoxes&quot;/&gt;_x000d_&lt;/Item&gt;_x000d_&lt;Item Type=&quot;SubMenu&quot; IDName=&quot;LawStyles&quot;&gt;_x000d_&lt;Item Type=&quot;Button&quot; IDName=&quot;Art-Titel&quot; Icon=&quot;3546&quot; Label=&quot;&amp;lt;translate&amp;gt;Style.ArtTitel&amp;lt;/translate&amp;gt;&quot; Command=&quot;StyleApply&quot; Parameter=&quot;Art-Titel&quot;/&gt;_x000d_&lt;Item Type=&quot;Button&quot; IDName=&quot;Art-Text&quot; Icon=&quot;3546&quot; Label=&quot;&amp;lt;translate&amp;gt;Style.ArtText&amp;lt;/translate&amp;gt;&quot; Command=&quot;StyleApply&quot; Parameter=&quot;Art-Text&quot;/&gt;_x000d_&lt;Item Type=&quot;Button&quot; IDName=&quot;Art-Hochgestellt&quot; Icon=&quot;3114&quot; Label=&quot;&amp;lt;translate&amp;gt;Style.ArtHochgestellt&amp;lt;/translate&amp;gt;&quot; Command=&quot;StyleApply&quot; Parameter=&quot;Art-Hochgestellt&quot;/&gt;_x000d_&lt;Item Type=&quot;Button&quot; IDName=&quot;DefaultParagraphFont&quot;  Icon=&quot;3114&quot; Label=&quot;&amp;lt;translate&amp;gt;Style.DefaultParagraphFont&amp;lt;/translate&amp;gt;&quot; Command=&quot;StyleApply&quot; Parameter=&quot;-66&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documentVersion&gt;&lt;/documentVersion&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documentVersion&gt;&lt;/documentVersion&gt;&lt;fileName&gt;&lt;value type=&quot;OawBookmark&quot; name=&quot;Subject&quot;&gt;&lt;separator text=&quot;&quot;&gt;&lt;/separator&gt;&lt;format text=&quot;&quot;&gt;&lt;/format&gt;&lt;/value&gt;&lt;/fileName&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to&gt;&lt;value type=&quot;OawDocProperty&quot; name=&quot;Receipient.EMail&quot;&gt;&lt;separator text=&quot;&quot;&gt;&lt;/separator&gt;&lt;format text=&quot;&quot;&gt;&lt;/format&gt;&lt;/value&gt;&lt;/to&gt;&lt;cc&gt;&lt;/cc&gt;&lt;bcc&gt;&lt;/bcc&gt;&lt;body&gt;&lt;/body&gt;&lt;subject&gt;&lt;value type=&quot;OawBookmark&quot; name=&quot;Subject&quot;&gt;&lt;separator text=&quot;&quot;&gt;&lt;/separator&gt;&lt;format text=&quot;&quot;&gt;&lt;/format&gt;&lt;/value&gt;&lt;/subject&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fileName&gt;&lt;value type=&quot;OawBookmark&quot; name=&quot;Subject&quot;&gt;&lt;separator text=&quot;&quot;&gt;&lt;/separator&gt;&lt;format text=&quot;&quot;&gt;&lt;/format&gt;&lt;/value&gt;&lt;/fileName&gt;&lt;/PDF&gt;&lt;/send&gt;&lt;save profileUID=&quot;2006121210441235887611&quot;&gt;&lt;word&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04040214370529854396"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0612051406214953222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06120514073882160728"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06120711380151760646" w:val="&lt;source&gt;&lt;documentProperty UID=&quot;2002122010583847234010578&quot;&gt;&lt;Fields List=&quot;SignatureHighResColor&quot;/&gt;&lt;OawPicture name=&quot;Signature1&quot; field=&quot;SignatureHighResColor&quot; UID=&quot;2004040209084980843362&quot; top=&quot;-150&quot; left=&quot;-100&quot; relativeHorizontalPosition=&quot;0&quot; relativeVerticalPosition=&quot;2&quot; anchorBookmark=&quot;Signature&quot;/&gt;&lt;/documentProperty&gt;&lt;documentProperty UID=&quot;2003061115381095709037&quot;&gt;&lt;Fields List=&quot;SignatureHighResColor&quot;/&gt;&lt;OawPicture name=&quot;Signature2&quot; field=&quot;SignatureHighResColor&quot; UID=&quot;2004040210492106773324&quot; top=&quot;-150&quot; left=&quot;800&quot; relativeHorizontalPosition=&quot;0&quot; relativeVerticalPosition=&quot;2&quot; anchorBookmark=&quot;Signature&quot;/&gt;&lt;/documentProperty&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05949584758"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1080810958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1555411985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43648299648"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8432630012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2010071914585275568157"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3"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4"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erTray.2003010711185094343750537" w:val="document.firstpage:=2004040215283940034110;document.otherpages:=2004040215283940034110;"/>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80779000241;document.otherpages:=2003061718080779000241;"/>
    <w:docVar w:name="OawPrinterTray.2010071914505949584758" w:val="document.firstpage:=2003061718080779000241;document.otherpages:=2003061718080779000241;"/>
    <w:docVar w:name="OawPrinterTray.2010071914510808109584" w:val="document.firstpage:=2010071914442260920131;document.otherpages:=2010071914442260920131;"/>
    <w:docVar w:name="OawPrinterTray.2010071914515554119854" w:val="document.firstpage:=2010071914525983794155;document.otherpages:=2010071914525983794155;"/>
    <w:docVar w:name="OawPrinterTray.2010071914543648299648" w:val="document.firstpage:=2003061718080779000241;document.otherpages:=2003061718080779000241;"/>
    <w:docVar w:name="OawPrinterTray.2010071914584326300121" w:val="document.firstpage:=2010071914442260920131;document.otherpages:=2010071914442260920131;"/>
    <w:docVar w:name="OawPrinterTray.2010071914585275568157" w:val="document.firstpage:=2010071914525983794155;document.otherpages:=2010071914525983794155;"/>
    <w:docVar w:name="OawPrinterTray.3" w:val="document.firstpage:=2003061718080779000241;document.otherpages:=2003061718080779000241;"/>
    <w:docVar w:name="OawPrinterTray.4" w:val="document.firstpage:=2003061718064858105452;document.otherpages:=2003061718064858105452;"/>
    <w:docVar w:name="OawPrintRestore.2003010711185094343750537"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0404021437052985439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0612051406214953222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0612051407388216072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06120711380151760646"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OawDocProperty name=&quot;Outputprofile.ExternalSignature&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05949584758" w:val="&lt;source&gt;&lt;documentProperty UID=&quot;&quot;&gt;&lt;Fields List=&quot;&quot;/&gt;&lt;OawDocProperty name=&quot;Outputprofile.In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10808109584" w:val="&lt;source&gt;&lt;documentProperty UID=&quot;&quot;&gt;&lt;Fields List=&quot;&quot;/&gt;&lt;OawDocProperty name=&quot;Outputprofile.In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15554119854" w:val="&lt;source&gt;&lt;documentProperty UID=&quot;&quot;&gt;&lt;Fields List=&quot;&quot;/&gt;&lt;OawDocProperty name=&quot;Outputprofile.In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43648299648" w:val="&lt;source&gt;&lt;documentProperty UID=&quot;&quot;&gt;&lt;Fields List=&quot;&quot;/&gt;&lt;OawDocProperty name=&quot;Outputprofile.Ex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84326300121" w:val="&lt;source&gt;&lt;documentProperty UID=&quot;&quot;&gt;&lt;Fields List=&quot;&quot;/&gt;&lt;OawDocProperty name=&quot;Outputprofile.Ex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2010071914585275568157" w:val="&lt;source&gt;&lt;documentProperty UID=&quot;&quot;&gt;&lt;Fields List=&quot;&quot;/&gt;&lt;OawDocProperty name=&quot;Outputprofile.Ex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intRestore.4"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ProjectID" w:val="luchmaster"/>
    <w:docVar w:name="OawRecipients" w:val="&lt;Recipients&gt;&lt;Recipient PrimaryUID=&quot;ClientSuite&quot;&gt;&lt;UID&gt;2024052210234768381479&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IntroductionImported&gt;&lt;/IntroductionImported&gt;&lt;/Recipient&gt;&lt;/Recipients&gt;_x000d_"/>
    <w:docVar w:name="OawSave.2003112513571987705547"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3112610595290705547"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3112717153125284480" w:val="&lt;source&gt;&lt;documentProperty UID=&quot;2002122011014149059130932&quot;&gt;&lt;Fields List=&quot;LogoHighResColor&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404021449246655376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4062216425255253277"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612051437499597999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612051440155604006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612051441267902518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2006121210441235887611" w:val="&lt;source&gt;&lt;documentProperty UID=&quot;2002122010583847234010578&quot;&gt;&lt;Fields List=&quot;SignatureLowResColor&quot;/&gt;&lt;OawPicture name=&quot;Signature1&quot; field=&quot;SignatureLowResColor&quot; UID=&quot;2004040209084980843362&quot; top=&quot;-150&quot; left=&quot;-100&quot; relativeHorizontalPosition=&quot;0&quot; relativeVerticalPosition=&quot;2&quot; anchorBookmark=&quot;Signature&quot;/&gt;&lt;/documentProperty&gt;&lt;documentProperty UID=&quot;2003061115381095709037&quot;&gt;&lt;Fields List=&quot;SignatureLowResColor&quot;/&gt;&lt;OawPicture name=&quot;Signature2&quot; field=&quot;SignatureLowResColor&quot; UID=&quot;2004040210492106773324&quot; top=&quot;-150&quot; left=&quot;800&quot; relativeHorizontalPosition=&quot;0&quot; relativeVerticalPosition=&quot;2&quot; anchorBookmark=&quot;Signature&quot;/&gt;&lt;/documentProperty&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3112513571987705547"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3112610595290705547"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3112717153125284480"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404021449246655376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4062216425255253277" w:val="&lt;source&gt;&lt;documentProperty UID=&quot;&quot;&gt;&lt;Fields List=&quot;&quot;/&gt;&lt;OawDocProperty name=&quot;Outputprofile.In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612051437499597999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6120514401556040061" w:val="&lt;source&gt;&lt;documentProperty UID=&quot;&quot;&gt;&lt;Fields List=&quot;&quot;/&gt;&lt;OawDocProperty name=&quot;Outputprofile.Ex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612051441267902518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aveRestore.2006121210441235887611"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OawDocProperty name=&quot;Outputprofile.ExternalSignature&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lt;empty/&gt;"/>
    <w:docVar w:name="OawSelectedSource.2006040509495284662868" w:val="&lt;empty/&gt;"/>
    <w:docVar w:name="OawSelectedSource.2010072016315072560894" w:val="&lt;empty/&gt;"/>
    <w:docVar w:name="OawSelectedSource.2016110913315368876110" w:val="&lt;empty/&gt;"/>
    <w:docVar w:name="OawSend.1"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3010711200895123470110"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4040214394214143821" w:val="&lt;source&gt;&lt;documentProperty UID=&quot;2002122011014149059130932&quot;&gt;&lt;Fields List=&quot;LogoLowResColor&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404021439426185863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6120514175878093883"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6120514215842576656"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2006121210395821292110" w:val="&lt;source&gt;&lt;documentProperty UID=&quot;2002122010583847234010578&quot;&gt;&lt;Fields List=&quot;SignatureLowResColor&quot;/&gt;&lt;OawPicture name=&quot;Signature1&quot; field=&quot;SignatureLowResColor&quot; UID=&quot;2004040209084980843362&quot; top=&quot;-150&quot; left=&quot;-100&quot; relativeHorizontalPosition=&quot;0&quot; relativeVerticalPosition=&quot;2&quot; anchorBookmark=&quot;Signature&quot;/&gt;&lt;/documentProperty&gt;&lt;documentProperty UID=&quot;2003061115381095709037&quot;&gt;&lt;Fields List=&quot;SignatureLowResColor&quot;/&gt;&lt;OawPicture name=&quot;Signature2&quot; field=&quot;SignatureLowResColor&quot; UID=&quot;2004040210492106773324&quot; top=&quot;-150&quot; left=&quot;800&quot; relativeHorizontalPosition=&quot;0&quot; relativeVerticalPosition=&quot;2&quot; anchorBookmark=&quot;Signature&quot;/&gt;&lt;/documentProperty&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3010711200895123470110" w:val="&lt;source&gt;&lt;documentProperty UID=&quot;&quot;&gt;&lt;Fields List=&quot;&quot;/&gt;&lt;OawDocProperty name=&quot;Outputprofile.In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404021439421414382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404021439426185863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6120514175878093883" w:val="&lt;source&gt;&lt;documentProperty UID=&quot;&quot;&gt;&lt;Fields List=&quot;&quot;/&gt;&lt;OawDocProperty name=&quot;Outputprofile.External&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612051421584257665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SendRestore.2006121210395821292110" w:val="&lt;source&gt;&lt;documentProperty UID=&quot;&quot;&gt;&lt;Fields List=&quot;&quot;/&gt;&lt;OawPicture name=&quot;Signature1&quot; field=&quot;&quot; UID=&quot;2004040209084980843362&quot; top=&quot;-150&quot; left=&quot;-100&quot; relativeHorizontalPosition=&quot;0&quot; relativeVerticalPosition=&quot;2&quot; anchorBookmark=&quot;Signature&quot;/&gt;&lt;OawPicture name=&quot;Signature2&quot; field=&quot;&quot; UID=&quot;2004040210492106773324&quot; top=&quot;-150&quot; left=&quot;800&quot; relativeHorizontalPosition=&quot;0&quot; relativeVerticalPosition=&quot;2&quot; anchorBookmark=&quot;Signature&quot;/&gt;&lt;OawDocProperty name=&quot;Outputprofile.ExternalSignature&quot; field=&quot;&quot;/&gt;&lt;/documentProperty&gt;&lt;documentProperty UID=&quot;2003070216009988776655&quot;&gt;&lt;OawDocProperty name=&quot;BM_Subject&quot; field=&quot;Subject&quot;/&gt;&lt;OawBookmark name=&quot;ContentTypeLetter&quot; field=&quot;ContentTypeLetter&quot;/&gt;&lt;OawDocProperty name=&quot;BM_ContentType&quot; field=&quot;ContentType&quot;/&gt;&lt;OawDocProperty name=&quot;Textmarke.ContentType&quot; field=&quot;ContentType&quot;/&gt;&lt;OawDocProperty name=&quot;BM_ContentTypeLetter&quot; field=&quot;ContentTypeLetter&quot;/&gt;&lt;/documentProperty&gt;&lt;/source&gt;"/>
    <w:docVar w:name="OawTemplateProperties" w:val="password:=&lt;Semicolon/&gt;MnO`rrvnqc.=;jumpToFirstField:=1;dotReverenceRemove:=0;resizeA4Letter:=0;unpdateDocPropsOnNewOnly:=0;showAllNoteItems:=0;CharCodeChecked:=;CharCodeUnchecked:=;WizardSteps:=0|1|4;DocumentTitle:=;DisplayName:=W5 - H - LZ - DIMB;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WhereClause&gt;_x000d__x000a_  &lt;SmartTemplate&gt;_x000d__x000a_    &lt;DocProp UID=&quot;2002122011014149059130932&quot;&gt;WHERE IDName LIKE &quot;JSD%&quot;&lt;/DocProp&gt;_x000d__x000a_    &lt;DocProp UID=&quot;&quot;&gt;WHERE IDName LIKE &quot;JSD%&quot;&lt;/DocProp&gt;_x000d__x000a_  &lt;/SmartTemplate&gt;_x000d__x000a_  &lt;Template&gt;&lt;/Template&gt;_x000d__x000a_&lt;/WhereClause&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atum&quot; Label=&quot;Datum&quot; Style=&quot;CityDate&quot;/&gt;_x000d_&lt;Bookmark Name=&quot;Metadaten&quot; Label=&quot;Metadaten&quot; Style=&quot;Metadaten&quot;/&gt;_x000d_&lt;Bookmark Name=&quot;Subject&quot; Label=&quot;&amp;lt;translate&amp;gt;SmartTemplate.Subject&amp;lt;/translate&amp;gt;&quot; Style=&quot;Betreff&quot;/&gt;_x000d_&lt;Bookmark Name=&quot;Text&quot; Label=&quot;&amp;lt;translate&amp;gt;SmartTemplate.Text&amp;lt;/translate&amp;gt;&quot;/&gt;_x000d_&lt;/TemplPropsStm&gt;"/>
    <w:docVar w:name="OawVersionPicture.2004030310155302814490" w:val="Luzern.Logo.2100.350.emf;2023.04.11-16:57:00"/>
    <w:docVar w:name="OawVersionPictureInline.2004030310155302814490" w:val="Luzern.Logo.2100.350.emf;2023.04.11-16:57:00"/>
    <w:docVar w:name="officeatworkWordMasterTemplateConfiguration" w:val="&lt;!--Created with officeatwork--&gt;_x000d__x000a_&lt;WordMasterTemplateConfiguration&gt;_x000d__x000a_  &lt;LayoutSets /&gt;_x000d__x000a_  &lt;Pictures&gt;_x000d__x000a_    &lt;Picture Id=&quot;0117cd72-8fa7-4ba7-bd85-8d67&quot; IdName=&quot;Logo&quot; IsSelected=&quot;False&quot; IsExpanded=&quot;True&quot;&gt;_x000d__x000a_      &lt;AlternativeText Title=&quot;&quot;&gt;&lt;/AlternativeText&gt;_x000d__x000a_      &lt;PageSetupSpecifics&gt;_x000d__x000a_        &lt;PageSetupSpecific IdName=&quot;A4H_LogoColor&quot; PaperSize=&quot;A4&quot; Orientation=&quot;Portrait&quot; IsSelected=&quot;false&quot;&gt;_x000d__x000a_          &lt;Source Value=&quot;[[MasterProperty(&amp;quot;Organisation&amp;quot;, &amp;quot;LogoColo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6120514401556040061&quot; /&gt;_x000d__x000a_            &lt;OutputProfileSpecific Type=&quot;Save&quot; Id=&quot;2004062216425255253277&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 Id=&quot;8b6df272-f75c-420a-9bf2-c3eb&quot; IdName=&quot;Zertifikat&quot; IsSelected=&quot;False&quot; IsExpanded=&quot;True&quot;&gt;_x000d__x000a_      &lt;AlternativeText Title=&quot;&quot;&gt;&lt;/AlternativeText&gt;_x000d__x000a_      &lt;PageSetupSpecifics&gt;_x000d__x000a_        &lt;PageSetupSpecific IdName=&quot;A4H_Zertifikate&quot; PaperSize=&quot;A4&quot; Orientation=&quot;Portrait&quot; IsSelected=&quot;true&quot;&gt;_x000d__x000a_          &lt;Source Value=&quot;[[MasterProperty(&amp;quot;Organisation&amp;quot;, &amp;quot;LogoZertifikate&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6120514401556040061&quot; /&gt;_x000d__x000a_            &lt;OutputProfileSpecific Type=&quot;Save&quot; Id=&quot;2004062216425255253277&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3C1D0C"/>
    <w:rsid w:val="000200F1"/>
    <w:rsid w:val="000A16F3"/>
    <w:rsid w:val="000A40ED"/>
    <w:rsid w:val="000E43A4"/>
    <w:rsid w:val="000E5BE8"/>
    <w:rsid w:val="00172C04"/>
    <w:rsid w:val="00174503"/>
    <w:rsid w:val="001C5178"/>
    <w:rsid w:val="001D1D55"/>
    <w:rsid w:val="001F2D95"/>
    <w:rsid w:val="0023209D"/>
    <w:rsid w:val="0024681A"/>
    <w:rsid w:val="0025651B"/>
    <w:rsid w:val="00271E04"/>
    <w:rsid w:val="002B3FF0"/>
    <w:rsid w:val="002E7A47"/>
    <w:rsid w:val="002F239D"/>
    <w:rsid w:val="00300F6C"/>
    <w:rsid w:val="0030330E"/>
    <w:rsid w:val="003059F0"/>
    <w:rsid w:val="00307867"/>
    <w:rsid w:val="00307CE5"/>
    <w:rsid w:val="00345887"/>
    <w:rsid w:val="00357DF5"/>
    <w:rsid w:val="003647B9"/>
    <w:rsid w:val="003827A5"/>
    <w:rsid w:val="003850E4"/>
    <w:rsid w:val="003852D0"/>
    <w:rsid w:val="0038697D"/>
    <w:rsid w:val="00392955"/>
    <w:rsid w:val="00396D9E"/>
    <w:rsid w:val="003C0286"/>
    <w:rsid w:val="003C193B"/>
    <w:rsid w:val="003C1D0C"/>
    <w:rsid w:val="003F6350"/>
    <w:rsid w:val="004051B8"/>
    <w:rsid w:val="0041633F"/>
    <w:rsid w:val="00423592"/>
    <w:rsid w:val="004654CB"/>
    <w:rsid w:val="00473DA5"/>
    <w:rsid w:val="00486E98"/>
    <w:rsid w:val="004B4333"/>
    <w:rsid w:val="004B737A"/>
    <w:rsid w:val="004C101B"/>
    <w:rsid w:val="004D42DB"/>
    <w:rsid w:val="004E13DB"/>
    <w:rsid w:val="004E28F0"/>
    <w:rsid w:val="0051144A"/>
    <w:rsid w:val="00515076"/>
    <w:rsid w:val="005204A7"/>
    <w:rsid w:val="00525B2E"/>
    <w:rsid w:val="00554051"/>
    <w:rsid w:val="00567466"/>
    <w:rsid w:val="0057121B"/>
    <w:rsid w:val="005C3832"/>
    <w:rsid w:val="005C4D3C"/>
    <w:rsid w:val="005D5658"/>
    <w:rsid w:val="005F74D5"/>
    <w:rsid w:val="00604F77"/>
    <w:rsid w:val="0064435F"/>
    <w:rsid w:val="006602E5"/>
    <w:rsid w:val="00676F39"/>
    <w:rsid w:val="0068319F"/>
    <w:rsid w:val="00685A01"/>
    <w:rsid w:val="0069686D"/>
    <w:rsid w:val="006A1459"/>
    <w:rsid w:val="006A1BB4"/>
    <w:rsid w:val="006A285C"/>
    <w:rsid w:val="006A6CF5"/>
    <w:rsid w:val="006B1A43"/>
    <w:rsid w:val="006C1F88"/>
    <w:rsid w:val="006E1EC8"/>
    <w:rsid w:val="006F1B76"/>
    <w:rsid w:val="006F3B14"/>
    <w:rsid w:val="0071472D"/>
    <w:rsid w:val="00716896"/>
    <w:rsid w:val="007177FC"/>
    <w:rsid w:val="00733592"/>
    <w:rsid w:val="007626FD"/>
    <w:rsid w:val="007B3107"/>
    <w:rsid w:val="007D3D7B"/>
    <w:rsid w:val="007D4485"/>
    <w:rsid w:val="007E3206"/>
    <w:rsid w:val="007E45DF"/>
    <w:rsid w:val="007F5571"/>
    <w:rsid w:val="00820C87"/>
    <w:rsid w:val="00837F53"/>
    <w:rsid w:val="008406F4"/>
    <w:rsid w:val="0085437E"/>
    <w:rsid w:val="00893B28"/>
    <w:rsid w:val="008D6AE8"/>
    <w:rsid w:val="009043C5"/>
    <w:rsid w:val="009156DE"/>
    <w:rsid w:val="009212EB"/>
    <w:rsid w:val="009217EB"/>
    <w:rsid w:val="009440AC"/>
    <w:rsid w:val="00953E88"/>
    <w:rsid w:val="009A0982"/>
    <w:rsid w:val="009A572C"/>
    <w:rsid w:val="009A5804"/>
    <w:rsid w:val="009C70B1"/>
    <w:rsid w:val="009D5D99"/>
    <w:rsid w:val="009F1807"/>
    <w:rsid w:val="00A2576F"/>
    <w:rsid w:val="00A51EA2"/>
    <w:rsid w:val="00A56B58"/>
    <w:rsid w:val="00A8741B"/>
    <w:rsid w:val="00A965C0"/>
    <w:rsid w:val="00AA1B04"/>
    <w:rsid w:val="00AA4365"/>
    <w:rsid w:val="00AD7729"/>
    <w:rsid w:val="00B27FB2"/>
    <w:rsid w:val="00B3577B"/>
    <w:rsid w:val="00B77B38"/>
    <w:rsid w:val="00B82438"/>
    <w:rsid w:val="00BA2807"/>
    <w:rsid w:val="00BC19F3"/>
    <w:rsid w:val="00BE00B7"/>
    <w:rsid w:val="00BE7C59"/>
    <w:rsid w:val="00C12A74"/>
    <w:rsid w:val="00C4119C"/>
    <w:rsid w:val="00C46167"/>
    <w:rsid w:val="00C5017F"/>
    <w:rsid w:val="00C528A9"/>
    <w:rsid w:val="00C82FBA"/>
    <w:rsid w:val="00CA64EB"/>
    <w:rsid w:val="00CD35EA"/>
    <w:rsid w:val="00CE2947"/>
    <w:rsid w:val="00CF5541"/>
    <w:rsid w:val="00CF6858"/>
    <w:rsid w:val="00D41C00"/>
    <w:rsid w:val="00D43E9E"/>
    <w:rsid w:val="00D53648"/>
    <w:rsid w:val="00D63040"/>
    <w:rsid w:val="00D67CE1"/>
    <w:rsid w:val="00D91412"/>
    <w:rsid w:val="00DB2341"/>
    <w:rsid w:val="00DC0310"/>
    <w:rsid w:val="00DC1D4F"/>
    <w:rsid w:val="00DE0BA6"/>
    <w:rsid w:val="00E05C01"/>
    <w:rsid w:val="00E2237C"/>
    <w:rsid w:val="00E5022B"/>
    <w:rsid w:val="00E90268"/>
    <w:rsid w:val="00E94492"/>
    <w:rsid w:val="00EB28BF"/>
    <w:rsid w:val="00EB4552"/>
    <w:rsid w:val="00EC7894"/>
    <w:rsid w:val="00EE081F"/>
    <w:rsid w:val="00EF173C"/>
    <w:rsid w:val="00F01027"/>
    <w:rsid w:val="00F0670D"/>
    <w:rsid w:val="00F451C9"/>
    <w:rsid w:val="00F652A3"/>
    <w:rsid w:val="00F715D6"/>
    <w:rsid w:val="00F83449"/>
    <w:rsid w:val="00F90C52"/>
    <w:rsid w:val="00FA41A7"/>
    <w:rsid w:val="00FB4D74"/>
    <w:rsid w:val="00FB6DFB"/>
    <w:rsid w:val="00FF112D"/>
    <w:rsid w:val="00FF3E75"/>
    <w:rsid w:val="00FF6D4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B4AD9"/>
  <w15:docId w15:val="{45CE6FEA-14EC-45ED-9EC0-B279ECF1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22"/>
        <w:szCs w:val="22"/>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3" w:qFormat="1"/>
    <w:lsdException w:name="heading 6" w:uiPriority="3" w:qFormat="1"/>
    <w:lsdException w:name="heading 7" w:semiHidden="1" w:uiPriority="3" w:unhideWhenUsed="1" w:qFormat="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1" w:unhideWhenUsed="1"/>
    <w:lsdException w:name="footer" w:semiHidden="1" w:uiPriority="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 w:qFormat="1"/>
    <w:lsdException w:name="Emphasis" w:uiPriority="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F112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berschrift1">
    <w:name w:val="heading 1"/>
    <w:basedOn w:val="Standard"/>
    <w:next w:val="Standard"/>
    <w:link w:val="berschrift1Zchn"/>
    <w:qFormat/>
    <w:rsid w:val="00D91412"/>
    <w:pPr>
      <w:keepNext/>
      <w:keepLines/>
      <w:numPr>
        <w:numId w:val="3"/>
      </w:numPr>
      <w:spacing w:before="240" w:after="120"/>
      <w:outlineLvl w:val="0"/>
    </w:pPr>
    <w:rPr>
      <w:b/>
      <w:bCs/>
      <w:sz w:val="28"/>
      <w:szCs w:val="32"/>
    </w:rPr>
  </w:style>
  <w:style w:type="paragraph" w:styleId="berschrift2">
    <w:name w:val="heading 2"/>
    <w:basedOn w:val="Standard"/>
    <w:next w:val="Standard"/>
    <w:link w:val="berschrift2Zchn"/>
    <w:qFormat/>
    <w:rsid w:val="00D91412"/>
    <w:pPr>
      <w:keepNext/>
      <w:keepLines/>
      <w:numPr>
        <w:ilvl w:val="1"/>
        <w:numId w:val="3"/>
      </w:numPr>
      <w:spacing w:before="240" w:after="60"/>
      <w:outlineLvl w:val="1"/>
    </w:pPr>
    <w:rPr>
      <w:rFonts w:cs="Arial"/>
      <w:b/>
      <w:bCs/>
      <w:iCs/>
      <w:szCs w:val="28"/>
    </w:rPr>
  </w:style>
  <w:style w:type="paragraph" w:styleId="berschrift3">
    <w:name w:val="heading 3"/>
    <w:basedOn w:val="Standard"/>
    <w:next w:val="Standard"/>
    <w:link w:val="berschrift3Zchn"/>
    <w:qFormat/>
    <w:rsid w:val="00D91412"/>
    <w:pPr>
      <w:keepNext/>
      <w:keepLines/>
      <w:numPr>
        <w:ilvl w:val="2"/>
        <w:numId w:val="3"/>
      </w:numPr>
      <w:spacing w:before="240" w:after="60"/>
      <w:outlineLvl w:val="2"/>
    </w:pPr>
    <w:rPr>
      <w:rFonts w:cs="Arial"/>
      <w:b/>
      <w:bCs/>
      <w:szCs w:val="26"/>
    </w:rPr>
  </w:style>
  <w:style w:type="paragraph" w:styleId="berschrift4">
    <w:name w:val="heading 4"/>
    <w:basedOn w:val="Standard"/>
    <w:next w:val="Standard"/>
    <w:link w:val="berschrift4Zchn"/>
    <w:qFormat/>
    <w:rsid w:val="00D91412"/>
    <w:pPr>
      <w:keepNext/>
      <w:keepLines/>
      <w:numPr>
        <w:ilvl w:val="3"/>
        <w:numId w:val="3"/>
      </w:numPr>
      <w:spacing w:before="240"/>
      <w:outlineLvl w:val="3"/>
    </w:pPr>
    <w:rPr>
      <w:b/>
      <w:bCs/>
      <w:szCs w:val="28"/>
    </w:rPr>
  </w:style>
  <w:style w:type="paragraph" w:styleId="berschrift5">
    <w:name w:val="heading 5"/>
    <w:basedOn w:val="Standard"/>
    <w:next w:val="Standard"/>
    <w:link w:val="berschrift5Zchn"/>
    <w:uiPriority w:val="3"/>
    <w:qFormat/>
    <w:rsid w:val="00D91412"/>
    <w:pPr>
      <w:numPr>
        <w:ilvl w:val="4"/>
        <w:numId w:val="3"/>
      </w:numPr>
      <w:spacing w:before="240" w:after="60"/>
      <w:outlineLvl w:val="4"/>
    </w:pPr>
    <w:rPr>
      <w:b/>
      <w:bCs/>
      <w:iCs/>
      <w:szCs w:val="26"/>
    </w:rPr>
  </w:style>
  <w:style w:type="paragraph" w:styleId="berschrift6">
    <w:name w:val="heading 6"/>
    <w:basedOn w:val="Standard"/>
    <w:next w:val="Standard"/>
    <w:link w:val="berschrift6Zchn"/>
    <w:uiPriority w:val="3"/>
    <w:qFormat/>
    <w:rsid w:val="00D91412"/>
    <w:pPr>
      <w:numPr>
        <w:ilvl w:val="5"/>
        <w:numId w:val="3"/>
      </w:numPr>
      <w:spacing w:before="240" w:after="60"/>
      <w:outlineLvl w:val="5"/>
    </w:pPr>
    <w:rPr>
      <w:b/>
      <w:bCs/>
    </w:rPr>
  </w:style>
  <w:style w:type="paragraph" w:styleId="berschrift7">
    <w:name w:val="heading 7"/>
    <w:basedOn w:val="Standard"/>
    <w:next w:val="Standard"/>
    <w:link w:val="berschrift7Zchn"/>
    <w:uiPriority w:val="3"/>
    <w:qFormat/>
    <w:rsid w:val="00D91412"/>
    <w:pPr>
      <w:numPr>
        <w:ilvl w:val="6"/>
        <w:numId w:val="3"/>
      </w:numPr>
      <w:spacing w:before="240" w:after="60"/>
      <w:outlineLvl w:val="6"/>
    </w:pPr>
    <w:rPr>
      <w:b/>
    </w:rPr>
  </w:style>
  <w:style w:type="paragraph" w:styleId="berschrift8">
    <w:name w:val="heading 8"/>
    <w:basedOn w:val="Standard"/>
    <w:next w:val="Standard"/>
    <w:link w:val="berschrift8Zchn"/>
    <w:uiPriority w:val="3"/>
    <w:rsid w:val="00D91412"/>
    <w:pPr>
      <w:numPr>
        <w:ilvl w:val="7"/>
        <w:numId w:val="3"/>
      </w:numPr>
      <w:spacing w:before="240" w:after="60"/>
      <w:outlineLvl w:val="7"/>
    </w:pPr>
    <w:rPr>
      <w:b/>
      <w:iCs/>
    </w:rPr>
  </w:style>
  <w:style w:type="paragraph" w:styleId="berschrift9">
    <w:name w:val="heading 9"/>
    <w:basedOn w:val="Standard"/>
    <w:next w:val="Standard"/>
    <w:link w:val="berschrift9Zchn"/>
    <w:uiPriority w:val="3"/>
    <w:rsid w:val="00D91412"/>
    <w:pPr>
      <w:numPr>
        <w:ilvl w:val="8"/>
        <w:numId w:val="3"/>
      </w:numPr>
      <w:spacing w:before="240" w:after="60"/>
      <w:outlineLvl w:val="8"/>
    </w:pPr>
    <w:rPr>
      <w:rFonts w:cs="Arial"/>
      <w:b/>
    </w:rPr>
  </w:style>
  <w:style w:type="character" w:default="1" w:styleId="Absatz-Standardschriftart">
    <w:name w:val="Default Paragraph Font"/>
    <w:uiPriority w:val="1"/>
    <w:semiHidden/>
    <w:unhideWhenUsed/>
    <w:rsid w:val="00FF112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FF112D"/>
  </w:style>
  <w:style w:type="character" w:customStyle="1" w:styleId="berschrift1Zchn">
    <w:name w:val="Überschrift 1 Zchn"/>
    <w:basedOn w:val="Absatz-Standardschriftart"/>
    <w:link w:val="berschrift1"/>
    <w:rsid w:val="00D91412"/>
    <w:rPr>
      <w:rFonts w:cstheme="minorBidi"/>
      <w:b/>
      <w:bCs/>
      <w:sz w:val="28"/>
      <w:szCs w:val="32"/>
      <w:lang w:eastAsia="en-US"/>
    </w:rPr>
  </w:style>
  <w:style w:type="paragraph" w:customStyle="1" w:styleId="Betreff">
    <w:name w:val="Betreff"/>
    <w:basedOn w:val="Standard"/>
    <w:rsid w:val="00D91412"/>
    <w:rPr>
      <w:b/>
    </w:rPr>
  </w:style>
  <w:style w:type="paragraph" w:customStyle="1" w:styleId="AbsenderText">
    <w:name w:val="Absender_Text"/>
    <w:basedOn w:val="AbsenderTitel"/>
    <w:link w:val="AbsenderTextZchn"/>
    <w:autoRedefine/>
    <w:uiPriority w:val="1"/>
    <w:qFormat/>
    <w:rsid w:val="00D91412"/>
    <w:rPr>
      <w:b w:val="0"/>
    </w:rPr>
  </w:style>
  <w:style w:type="paragraph" w:customStyle="1" w:styleId="AbsenderTitel">
    <w:name w:val="Absender_Titel"/>
    <w:basedOn w:val="Absender"/>
    <w:link w:val="AbsenderTitelZchn"/>
    <w:uiPriority w:val="1"/>
    <w:rsid w:val="00D91412"/>
    <w:rPr>
      <w:b/>
    </w:rPr>
  </w:style>
  <w:style w:type="paragraph" w:customStyle="1" w:styleId="Topic450">
    <w:name w:val="Topic450"/>
    <w:basedOn w:val="Standard"/>
    <w:uiPriority w:val="1"/>
    <w:rsid w:val="00D91412"/>
    <w:pPr>
      <w:ind w:left="2552" w:hanging="2552"/>
    </w:pPr>
  </w:style>
  <w:style w:type="paragraph" w:customStyle="1" w:styleId="Topic450Line">
    <w:name w:val="Topic450Line"/>
    <w:basedOn w:val="Standard"/>
    <w:uiPriority w:val="1"/>
    <w:rsid w:val="00D91412"/>
    <w:pPr>
      <w:tabs>
        <w:tab w:val="right" w:leader="underscore" w:pos="9072"/>
      </w:tabs>
      <w:ind w:left="2552" w:hanging="2552"/>
    </w:pPr>
  </w:style>
  <w:style w:type="paragraph" w:customStyle="1" w:styleId="Topic750">
    <w:name w:val="Topic750"/>
    <w:basedOn w:val="Standard"/>
    <w:uiPriority w:val="1"/>
    <w:rsid w:val="00D91412"/>
    <w:pPr>
      <w:ind w:left="4253" w:hanging="4253"/>
    </w:pPr>
  </w:style>
  <w:style w:type="paragraph" w:customStyle="1" w:styleId="NormalKeepTogether">
    <w:name w:val="NormalKeepTogether"/>
    <w:basedOn w:val="Standard"/>
    <w:uiPriority w:val="1"/>
    <w:rsid w:val="00D91412"/>
    <w:pPr>
      <w:keepNext/>
      <w:keepLines/>
    </w:pPr>
  </w:style>
  <w:style w:type="paragraph" w:customStyle="1" w:styleId="PositionWithValue">
    <w:name w:val="PositionWithValue"/>
    <w:basedOn w:val="Standard"/>
    <w:uiPriority w:val="1"/>
    <w:rsid w:val="00D91412"/>
    <w:pPr>
      <w:tabs>
        <w:tab w:val="left" w:pos="6946"/>
        <w:tab w:val="decimal" w:pos="8675"/>
      </w:tabs>
      <w:ind w:right="2835"/>
    </w:pPr>
  </w:style>
  <w:style w:type="paragraph" w:customStyle="1" w:styleId="SignatureText">
    <w:name w:val="SignatureText"/>
    <w:basedOn w:val="Standard"/>
    <w:next w:val="Standard"/>
    <w:uiPriority w:val="1"/>
    <w:rsid w:val="00D91412"/>
    <w:pPr>
      <w:keepNext/>
      <w:keepLines/>
      <w:tabs>
        <w:tab w:val="left" w:pos="5103"/>
      </w:tabs>
    </w:pPr>
    <w:rPr>
      <w:sz w:val="16"/>
    </w:rPr>
  </w:style>
  <w:style w:type="paragraph" w:customStyle="1" w:styleId="SignatureLines">
    <w:name w:val="SignatureLines"/>
    <w:basedOn w:val="Standard"/>
    <w:next w:val="Standard"/>
    <w:uiPriority w:val="1"/>
    <w:rsid w:val="00D91412"/>
    <w:pPr>
      <w:keepNext/>
      <w:keepLines/>
      <w:tabs>
        <w:tab w:val="right" w:leader="dot" w:pos="3119"/>
        <w:tab w:val="left" w:pos="5080"/>
        <w:tab w:val="right" w:leader="dot" w:pos="8222"/>
      </w:tabs>
    </w:pPr>
    <w:rPr>
      <w:sz w:val="8"/>
    </w:rPr>
  </w:style>
  <w:style w:type="paragraph" w:customStyle="1" w:styleId="Topic075">
    <w:name w:val="Topic075"/>
    <w:basedOn w:val="Standard"/>
    <w:uiPriority w:val="1"/>
    <w:rsid w:val="00D91412"/>
    <w:pPr>
      <w:ind w:left="425" w:hanging="425"/>
    </w:pPr>
  </w:style>
  <w:style w:type="paragraph" w:customStyle="1" w:styleId="Topic300">
    <w:name w:val="Topic300"/>
    <w:basedOn w:val="Standard"/>
    <w:uiPriority w:val="1"/>
    <w:rsid w:val="00D91412"/>
    <w:pPr>
      <w:ind w:left="1701" w:hanging="1701"/>
    </w:pPr>
  </w:style>
  <w:style w:type="paragraph" w:customStyle="1" w:styleId="Topic600">
    <w:name w:val="Topic600"/>
    <w:basedOn w:val="Standard"/>
    <w:uiPriority w:val="1"/>
    <w:rsid w:val="00D91412"/>
    <w:pPr>
      <w:ind w:left="3402" w:hanging="3402"/>
    </w:pPr>
  </w:style>
  <w:style w:type="paragraph" w:customStyle="1" w:styleId="Topic900">
    <w:name w:val="Topic900"/>
    <w:basedOn w:val="Standard"/>
    <w:uiPriority w:val="1"/>
    <w:rsid w:val="00D91412"/>
    <w:pPr>
      <w:ind w:left="5103" w:hanging="5103"/>
    </w:pPr>
  </w:style>
  <w:style w:type="paragraph" w:customStyle="1" w:styleId="Topic075Line">
    <w:name w:val="Topic075Line"/>
    <w:basedOn w:val="Standard"/>
    <w:uiPriority w:val="1"/>
    <w:rsid w:val="00D91412"/>
    <w:pPr>
      <w:tabs>
        <w:tab w:val="right" w:leader="underscore" w:pos="9072"/>
      </w:tabs>
      <w:ind w:left="425" w:hanging="425"/>
    </w:pPr>
  </w:style>
  <w:style w:type="paragraph" w:customStyle="1" w:styleId="Topic300Line">
    <w:name w:val="Topic300Line"/>
    <w:basedOn w:val="Standard"/>
    <w:uiPriority w:val="1"/>
    <w:rsid w:val="00D91412"/>
    <w:pPr>
      <w:tabs>
        <w:tab w:val="right" w:leader="underscore" w:pos="9072"/>
      </w:tabs>
      <w:ind w:left="1701" w:hanging="1701"/>
    </w:pPr>
  </w:style>
  <w:style w:type="paragraph" w:customStyle="1" w:styleId="Topic600Line">
    <w:name w:val="Topic600Line"/>
    <w:basedOn w:val="Standard"/>
    <w:uiPriority w:val="1"/>
    <w:rsid w:val="00D91412"/>
    <w:pPr>
      <w:tabs>
        <w:tab w:val="right" w:leader="underscore" w:pos="9072"/>
      </w:tabs>
      <w:ind w:left="3402" w:hanging="3402"/>
    </w:pPr>
  </w:style>
  <w:style w:type="paragraph" w:customStyle="1" w:styleId="Topic900Line">
    <w:name w:val="Topic900Line"/>
    <w:basedOn w:val="Standard"/>
    <w:uiPriority w:val="1"/>
    <w:rsid w:val="00D91412"/>
    <w:pPr>
      <w:tabs>
        <w:tab w:val="right" w:leader="underscore" w:pos="9072"/>
      </w:tabs>
      <w:ind w:left="5103" w:hanging="5103"/>
    </w:pPr>
  </w:style>
  <w:style w:type="paragraph" w:customStyle="1" w:styleId="ListWithSymbols">
    <w:name w:val="ListWithSymbols"/>
    <w:basedOn w:val="Standard"/>
    <w:autoRedefine/>
    <w:uiPriority w:val="1"/>
    <w:rsid w:val="00D91412"/>
    <w:pPr>
      <w:numPr>
        <w:numId w:val="1"/>
      </w:numPr>
      <w:ind w:left="425" w:hanging="425"/>
    </w:pPr>
  </w:style>
  <w:style w:type="paragraph" w:customStyle="1" w:styleId="ListWithLetters">
    <w:name w:val="ListWithLetters"/>
    <w:basedOn w:val="Standard"/>
    <w:uiPriority w:val="1"/>
    <w:rsid w:val="00D91412"/>
    <w:pPr>
      <w:numPr>
        <w:numId w:val="2"/>
      </w:numPr>
      <w:tabs>
        <w:tab w:val="left" w:pos="425"/>
      </w:tabs>
      <w:ind w:left="425" w:hanging="425"/>
    </w:pPr>
  </w:style>
  <w:style w:type="paragraph" w:customStyle="1" w:styleId="ListWithCheckboxes">
    <w:name w:val="ListWithCheckboxes"/>
    <w:basedOn w:val="Standard"/>
    <w:autoRedefine/>
    <w:uiPriority w:val="1"/>
    <w:rsid w:val="00D91412"/>
    <w:pPr>
      <w:numPr>
        <w:numId w:val="21"/>
      </w:numPr>
      <w:tabs>
        <w:tab w:val="left" w:pos="425"/>
      </w:tabs>
      <w:ind w:left="425" w:hanging="425"/>
    </w:pPr>
  </w:style>
  <w:style w:type="paragraph" w:customStyle="1" w:styleId="PositionWithValueLine">
    <w:name w:val="PositionWithValueLine"/>
    <w:basedOn w:val="PositionWithValue"/>
    <w:next w:val="PositionWithValue"/>
    <w:uiPriority w:val="1"/>
    <w:rsid w:val="00D91412"/>
    <w:pPr>
      <w:tabs>
        <w:tab w:val="clear" w:pos="8675"/>
        <w:tab w:val="left" w:leader="underscore" w:pos="8987"/>
      </w:tabs>
    </w:pPr>
    <w:rPr>
      <w:sz w:val="8"/>
    </w:rPr>
  </w:style>
  <w:style w:type="character" w:styleId="Fett">
    <w:name w:val="Strong"/>
    <w:uiPriority w:val="2"/>
    <w:qFormat/>
    <w:rsid w:val="00D91412"/>
    <w:rPr>
      <w:b/>
      <w:bCs/>
    </w:rPr>
  </w:style>
  <w:style w:type="paragraph" w:customStyle="1" w:styleId="Inhalts-Typ">
    <w:name w:val="Inhalts-Typ"/>
    <w:basedOn w:val="Standard"/>
    <w:link w:val="Inhalts-TypZchn"/>
    <w:rsid w:val="00D91412"/>
    <w:rPr>
      <w:b/>
      <w:caps/>
    </w:rPr>
  </w:style>
  <w:style w:type="character" w:customStyle="1" w:styleId="Inhalts-TypZchn">
    <w:name w:val="Inhalts-Typ Zchn"/>
    <w:link w:val="Inhalts-Typ"/>
    <w:rsid w:val="00D91412"/>
    <w:rPr>
      <w:rFonts w:cstheme="minorBidi"/>
      <w:b/>
      <w:caps/>
      <w:sz w:val="24"/>
      <w:lang w:eastAsia="en-US"/>
    </w:rPr>
  </w:style>
  <w:style w:type="paragraph" w:styleId="Untertitel">
    <w:name w:val="Subtitle"/>
    <w:basedOn w:val="Standard"/>
    <w:next w:val="Standard"/>
    <w:link w:val="UntertitelZchn"/>
    <w:qFormat/>
    <w:rsid w:val="00D91412"/>
    <w:pPr>
      <w:numPr>
        <w:ilvl w:val="1"/>
      </w:numPr>
    </w:pPr>
    <w:rPr>
      <w:rFonts w:eastAsiaTheme="minorEastAsia"/>
      <w:color w:val="5A5A5A" w:themeColor="text1" w:themeTint="A5"/>
      <w:spacing w:val="15"/>
    </w:rPr>
  </w:style>
  <w:style w:type="paragraph" w:customStyle="1" w:styleId="Topic750Line">
    <w:name w:val="Topic750Line"/>
    <w:basedOn w:val="Standard"/>
    <w:uiPriority w:val="1"/>
    <w:rsid w:val="00D91412"/>
    <w:pPr>
      <w:tabs>
        <w:tab w:val="right" w:leader="underscore" w:pos="9072"/>
      </w:tabs>
      <w:ind w:left="4253" w:hanging="4253"/>
    </w:pPr>
  </w:style>
  <w:style w:type="paragraph" w:customStyle="1" w:styleId="Art-Text">
    <w:name w:val="Art-Text"/>
    <w:basedOn w:val="Standard"/>
    <w:rsid w:val="00423592"/>
    <w:pPr>
      <w:ind w:left="425" w:hanging="425"/>
    </w:pPr>
    <w:rPr>
      <w:lang w:val="en-US"/>
    </w:rPr>
  </w:style>
  <w:style w:type="character" w:styleId="Hervorhebung">
    <w:name w:val="Emphasis"/>
    <w:uiPriority w:val="3"/>
    <w:rsid w:val="00203054"/>
    <w:rPr>
      <w:b/>
      <w:iCs/>
    </w:rPr>
  </w:style>
  <w:style w:type="paragraph" w:customStyle="1" w:styleId="CityDate">
    <w:name w:val="CityDate"/>
    <w:basedOn w:val="Standard"/>
    <w:rsid w:val="008B7918"/>
    <w:pPr>
      <w:spacing w:before="240"/>
    </w:pPr>
  </w:style>
  <w:style w:type="paragraph" w:customStyle="1" w:styleId="Klassifizierungen">
    <w:name w:val="Klassifizierungen"/>
    <w:basedOn w:val="AbsenderText"/>
    <w:rsid w:val="000847D5"/>
    <w:rPr>
      <w:noProof/>
    </w:rPr>
  </w:style>
  <w:style w:type="paragraph" w:customStyle="1" w:styleId="Fusszeile-Pfad">
    <w:name w:val="Fusszeile-Pfad"/>
    <w:basedOn w:val="Standard"/>
    <w:uiPriority w:val="1"/>
    <w:rsid w:val="00D91412"/>
    <w:rPr>
      <w:color w:val="808080"/>
      <w:sz w:val="12"/>
    </w:rPr>
  </w:style>
  <w:style w:type="paragraph" w:styleId="Umschlagabsenderadresse">
    <w:name w:val="envelope return"/>
    <w:basedOn w:val="Standard"/>
    <w:semiHidden/>
    <w:rsid w:val="00D91412"/>
    <w:rPr>
      <w:rFonts w:cs="Arial"/>
    </w:rPr>
  </w:style>
  <w:style w:type="paragraph" w:styleId="Umschlagadresse">
    <w:name w:val="envelope address"/>
    <w:basedOn w:val="Standard"/>
    <w:semiHidden/>
    <w:rsid w:val="00D91412"/>
    <w:pPr>
      <w:framePr w:w="4320" w:h="2160" w:hRule="exact" w:hSpace="141" w:wrap="auto" w:hAnchor="page" w:xAlign="center" w:yAlign="bottom"/>
      <w:ind w:left="1"/>
    </w:pPr>
    <w:rPr>
      <w:rFonts w:cs="Arial"/>
    </w:rPr>
  </w:style>
  <w:style w:type="paragraph" w:customStyle="1" w:styleId="berschrift1oNr">
    <w:name w:val="Überschrift 1 o. Nr."/>
    <w:basedOn w:val="Standard"/>
    <w:next w:val="Standard"/>
    <w:qFormat/>
    <w:rsid w:val="00D91412"/>
    <w:pPr>
      <w:spacing w:before="240" w:after="120"/>
    </w:pPr>
    <w:rPr>
      <w:b/>
      <w:sz w:val="28"/>
    </w:rPr>
  </w:style>
  <w:style w:type="paragraph" w:customStyle="1" w:styleId="berschrift2oNr">
    <w:name w:val="Überschrift 2 o. Nr."/>
    <w:basedOn w:val="Standard"/>
    <w:next w:val="Standard"/>
    <w:qFormat/>
    <w:rsid w:val="00D91412"/>
    <w:pPr>
      <w:spacing w:before="240" w:after="60"/>
    </w:pPr>
    <w:rPr>
      <w:b/>
    </w:rPr>
  </w:style>
  <w:style w:type="paragraph" w:customStyle="1" w:styleId="berschrift3oNr">
    <w:name w:val="Überschrift 3 o. Nr."/>
    <w:basedOn w:val="Standard"/>
    <w:next w:val="Standard"/>
    <w:qFormat/>
    <w:rsid w:val="00D91412"/>
    <w:pPr>
      <w:spacing w:before="240" w:after="60"/>
    </w:pPr>
    <w:rPr>
      <w:b/>
    </w:rPr>
  </w:style>
  <w:style w:type="paragraph" w:customStyle="1" w:styleId="berschrift4oNr">
    <w:name w:val="Überschrift 4 o. Nr."/>
    <w:basedOn w:val="Standard"/>
    <w:next w:val="Standard"/>
    <w:qFormat/>
    <w:rsid w:val="00D91412"/>
    <w:pPr>
      <w:spacing w:before="120"/>
    </w:pPr>
    <w:rPr>
      <w:b/>
    </w:rPr>
  </w:style>
  <w:style w:type="paragraph" w:customStyle="1" w:styleId="Abschnitt">
    <w:name w:val="Abschnitt"/>
    <w:basedOn w:val="Standard"/>
    <w:next w:val="Standard"/>
    <w:uiPriority w:val="1"/>
    <w:qFormat/>
    <w:rsid w:val="00D91412"/>
    <w:pPr>
      <w:pageBreakBefore/>
      <w:pBdr>
        <w:bottom w:val="single" w:sz="4" w:space="1" w:color="auto"/>
      </w:pBdr>
      <w:spacing w:after="240"/>
      <w:outlineLvl w:val="5"/>
    </w:pPr>
    <w:rPr>
      <w:b/>
      <w:sz w:val="32"/>
    </w:rPr>
  </w:style>
  <w:style w:type="paragraph" w:styleId="Verzeichnis1">
    <w:name w:val="toc 1"/>
    <w:basedOn w:val="Standard"/>
    <w:next w:val="Standard"/>
    <w:uiPriority w:val="39"/>
    <w:rsid w:val="00D91412"/>
    <w:pPr>
      <w:tabs>
        <w:tab w:val="right" w:pos="9061"/>
      </w:tabs>
      <w:spacing w:before="120" w:after="60"/>
      <w:outlineLvl w:val="0"/>
    </w:pPr>
    <w:rPr>
      <w:b/>
    </w:rPr>
  </w:style>
  <w:style w:type="paragraph" w:styleId="Verzeichnis2">
    <w:name w:val="toc 2"/>
    <w:basedOn w:val="Standard"/>
    <w:next w:val="Standard"/>
    <w:uiPriority w:val="39"/>
    <w:rsid w:val="00D91412"/>
    <w:pPr>
      <w:tabs>
        <w:tab w:val="right" w:pos="9061"/>
      </w:tabs>
      <w:spacing w:before="60"/>
      <w:ind w:left="284"/>
      <w:outlineLvl w:val="1"/>
    </w:pPr>
    <w:rPr>
      <w:b/>
    </w:rPr>
  </w:style>
  <w:style w:type="paragraph" w:styleId="Verzeichnis3">
    <w:name w:val="toc 3"/>
    <w:basedOn w:val="Standard"/>
    <w:next w:val="Standard"/>
    <w:uiPriority w:val="39"/>
    <w:rsid w:val="00D91412"/>
    <w:pPr>
      <w:tabs>
        <w:tab w:val="right" w:pos="9061"/>
      </w:tabs>
      <w:spacing w:before="60"/>
      <w:ind w:left="284"/>
      <w:outlineLvl w:val="2"/>
    </w:pPr>
    <w:rPr>
      <w:b/>
    </w:rPr>
  </w:style>
  <w:style w:type="character" w:styleId="Hyperlink">
    <w:name w:val="Hyperlink"/>
    <w:basedOn w:val="Absatz-Standardschriftart"/>
    <w:uiPriority w:val="99"/>
    <w:unhideWhenUsed/>
    <w:rsid w:val="00D91412"/>
    <w:rPr>
      <w:color w:val="0000FF" w:themeColor="hyperlink"/>
      <w:u w:val="single"/>
      <w:lang w:val="de-CH"/>
    </w:rPr>
  </w:style>
  <w:style w:type="paragraph" w:styleId="Verzeichnis6">
    <w:name w:val="toc 6"/>
    <w:basedOn w:val="Standard"/>
    <w:next w:val="Standard"/>
    <w:uiPriority w:val="39"/>
    <w:rsid w:val="00D91412"/>
    <w:pPr>
      <w:pBdr>
        <w:bottom w:val="single" w:sz="4" w:space="1" w:color="auto"/>
      </w:pBdr>
      <w:tabs>
        <w:tab w:val="right" w:pos="9061"/>
      </w:tabs>
      <w:spacing w:before="240" w:after="120"/>
      <w:outlineLvl w:val="5"/>
    </w:pPr>
  </w:style>
  <w:style w:type="paragraph" w:styleId="Verzeichnis4">
    <w:name w:val="toc 4"/>
    <w:basedOn w:val="Standard"/>
    <w:next w:val="Standard"/>
    <w:uiPriority w:val="39"/>
    <w:rsid w:val="00D91412"/>
    <w:pPr>
      <w:tabs>
        <w:tab w:val="right" w:pos="9061"/>
      </w:tabs>
      <w:spacing w:before="60"/>
      <w:ind w:left="284"/>
      <w:outlineLvl w:val="3"/>
    </w:pPr>
    <w:rPr>
      <w:b/>
    </w:rPr>
  </w:style>
  <w:style w:type="table" w:styleId="Tabellenraster">
    <w:name w:val="Table Grid"/>
    <w:basedOn w:val="NormaleTabelle"/>
    <w:rsid w:val="00D9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uiPriority w:val="39"/>
    <w:rsid w:val="00D91412"/>
    <w:pPr>
      <w:tabs>
        <w:tab w:val="left" w:pos="9061"/>
      </w:tabs>
      <w:spacing w:before="60"/>
      <w:ind w:left="284"/>
      <w:outlineLvl w:val="4"/>
    </w:pPr>
    <w:rPr>
      <w:b/>
    </w:rPr>
  </w:style>
  <w:style w:type="paragraph" w:styleId="Verzeichnis7">
    <w:name w:val="toc 7"/>
    <w:basedOn w:val="Standard"/>
    <w:next w:val="Standard"/>
    <w:autoRedefine/>
    <w:uiPriority w:val="39"/>
    <w:rsid w:val="003C6BE6"/>
    <w:pPr>
      <w:spacing w:after="100"/>
      <w:ind w:left="1321"/>
    </w:pPr>
  </w:style>
  <w:style w:type="paragraph" w:styleId="Verzeichnis8">
    <w:name w:val="toc 8"/>
    <w:basedOn w:val="Standard"/>
    <w:next w:val="Standard"/>
    <w:autoRedefine/>
    <w:uiPriority w:val="39"/>
    <w:rsid w:val="003C6BE6"/>
    <w:pPr>
      <w:spacing w:after="100"/>
      <w:ind w:left="1542"/>
    </w:pPr>
  </w:style>
  <w:style w:type="paragraph" w:styleId="Verzeichnis9">
    <w:name w:val="toc 9"/>
    <w:basedOn w:val="Standard"/>
    <w:next w:val="Standard"/>
    <w:autoRedefine/>
    <w:uiPriority w:val="39"/>
    <w:rsid w:val="003C6BE6"/>
    <w:pPr>
      <w:spacing w:after="100"/>
      <w:ind w:left="1758"/>
    </w:pPr>
  </w:style>
  <w:style w:type="paragraph" w:customStyle="1" w:styleId="Appendix">
    <w:name w:val="Appendix"/>
    <w:basedOn w:val="berschrift1oNr"/>
    <w:next w:val="Standard"/>
    <w:uiPriority w:val="1"/>
    <w:rsid w:val="00D91412"/>
    <w:pPr>
      <w:keepNext/>
      <w:keepLines/>
      <w:outlineLvl w:val="0"/>
    </w:pPr>
  </w:style>
  <w:style w:type="paragraph" w:styleId="Funotentext">
    <w:name w:val="footnote text"/>
    <w:basedOn w:val="Standard"/>
    <w:link w:val="FunotentextZchn"/>
    <w:uiPriority w:val="99"/>
    <w:rsid w:val="00860C3F"/>
    <w:rPr>
      <w:sz w:val="12"/>
    </w:rPr>
  </w:style>
  <w:style w:type="character" w:customStyle="1" w:styleId="FunotentextZchn">
    <w:name w:val="Fußnotentext Zchn"/>
    <w:basedOn w:val="Absatz-Standardschriftart"/>
    <w:link w:val="Funotentext"/>
    <w:uiPriority w:val="99"/>
    <w:rsid w:val="00860C3F"/>
    <w:rPr>
      <w:rFonts w:ascii="Arial" w:hAnsi="Arial"/>
      <w:kern w:val="10"/>
      <w:sz w:val="12"/>
      <w:lang w:val="de-CH" w:eastAsia="en-US"/>
    </w:rPr>
  </w:style>
  <w:style w:type="character" w:styleId="Funotenzeichen">
    <w:name w:val="footnote reference"/>
    <w:basedOn w:val="Absatz-Standardschriftart"/>
    <w:uiPriority w:val="99"/>
    <w:unhideWhenUsed/>
    <w:rsid w:val="00D91412"/>
    <w:rPr>
      <w:vertAlign w:val="superscript"/>
      <w:lang w:val="de-CH"/>
    </w:rPr>
  </w:style>
  <w:style w:type="paragraph" w:customStyle="1" w:styleId="Metadaten">
    <w:name w:val="Metadaten"/>
    <w:basedOn w:val="Standard"/>
    <w:next w:val="Standard"/>
    <w:uiPriority w:val="1"/>
    <w:rsid w:val="00D91412"/>
    <w:rPr>
      <w:rFonts w:cs="Arial"/>
    </w:rPr>
  </w:style>
  <w:style w:type="paragraph" w:customStyle="1" w:styleId="Vorstossnummer">
    <w:name w:val="Vorstossnummer"/>
    <w:basedOn w:val="Standard"/>
    <w:next w:val="Standard"/>
    <w:link w:val="VorstossnummerZchn"/>
    <w:uiPriority w:val="1"/>
    <w:rsid w:val="00D91412"/>
    <w:pPr>
      <w:jc w:val="right"/>
    </w:pPr>
    <w:rPr>
      <w:b/>
      <w:caps/>
    </w:rPr>
  </w:style>
  <w:style w:type="character" w:customStyle="1" w:styleId="VorstossnummerZchn">
    <w:name w:val="Vorstossnummer Zchn"/>
    <w:basedOn w:val="Absatz-Standardschriftart"/>
    <w:link w:val="Vorstossnummer"/>
    <w:uiPriority w:val="1"/>
    <w:rsid w:val="00D91412"/>
    <w:rPr>
      <w:rFonts w:cstheme="minorBidi"/>
      <w:b/>
      <w:caps/>
      <w:sz w:val="24"/>
      <w:szCs w:val="24"/>
      <w:lang w:eastAsia="en-US"/>
    </w:rPr>
  </w:style>
  <w:style w:type="paragraph" w:styleId="Listenabsatz">
    <w:name w:val="List Paragraph"/>
    <w:basedOn w:val="Standard"/>
    <w:uiPriority w:val="34"/>
    <w:qFormat/>
    <w:rsid w:val="00875108"/>
    <w:pPr>
      <w:ind w:left="720"/>
      <w:contextualSpacing/>
    </w:pPr>
  </w:style>
  <w:style w:type="paragraph" w:customStyle="1" w:styleId="Fusszeile">
    <w:name w:val="Fusszeile"/>
    <w:basedOn w:val="Standard"/>
    <w:uiPriority w:val="1"/>
    <w:rsid w:val="00D91412"/>
    <w:pPr>
      <w:tabs>
        <w:tab w:val="center" w:pos="4321"/>
        <w:tab w:val="right" w:pos="8641"/>
      </w:tabs>
    </w:pPr>
    <w:rPr>
      <w:sz w:val="16"/>
    </w:rPr>
  </w:style>
  <w:style w:type="paragraph" w:customStyle="1" w:styleId="Fusszeile-Seite">
    <w:name w:val="Fusszeile-Seite"/>
    <w:basedOn w:val="Standard"/>
    <w:uiPriority w:val="1"/>
    <w:rsid w:val="00D91412"/>
    <w:pPr>
      <w:jc w:val="right"/>
    </w:pPr>
    <w:rPr>
      <w:sz w:val="16"/>
    </w:rPr>
  </w:style>
  <w:style w:type="paragraph" w:customStyle="1" w:styleId="ListLevelsWithNumbers">
    <w:name w:val="ListLevelsWithNumbers"/>
    <w:basedOn w:val="Standard"/>
    <w:rsid w:val="000200F1"/>
    <w:pPr>
      <w:numPr>
        <w:numId w:val="7"/>
      </w:numPr>
    </w:pPr>
  </w:style>
  <w:style w:type="paragraph" w:customStyle="1" w:styleId="ListWithNumbers">
    <w:name w:val="ListWithNumbers"/>
    <w:basedOn w:val="Standard"/>
    <w:rsid w:val="00345887"/>
    <w:pPr>
      <w:tabs>
        <w:tab w:val="num" w:pos="425"/>
      </w:tabs>
      <w:ind w:left="425" w:hanging="425"/>
    </w:pPr>
  </w:style>
  <w:style w:type="paragraph" w:customStyle="1" w:styleId="AufzhlungVif">
    <w:name w:val="Aufzählung Vif"/>
    <w:basedOn w:val="ListWithSymbols"/>
    <w:rsid w:val="00CA1B44"/>
    <w:pPr>
      <w:ind w:left="142" w:hanging="142"/>
    </w:pPr>
  </w:style>
  <w:style w:type="character" w:customStyle="1" w:styleId="berschrift2Zchn">
    <w:name w:val="Überschrift 2 Zchn"/>
    <w:basedOn w:val="Absatz-Standardschriftart"/>
    <w:link w:val="berschrift2"/>
    <w:locked/>
    <w:rsid w:val="00D91412"/>
    <w:rPr>
      <w:rFonts w:cs="Arial"/>
      <w:b/>
      <w:bCs/>
      <w:iCs/>
      <w:sz w:val="24"/>
      <w:szCs w:val="28"/>
      <w:lang w:eastAsia="en-US"/>
    </w:rPr>
  </w:style>
  <w:style w:type="character" w:customStyle="1" w:styleId="berschrift3Zchn">
    <w:name w:val="Überschrift 3 Zchn"/>
    <w:basedOn w:val="Absatz-Standardschriftart"/>
    <w:link w:val="berschrift3"/>
    <w:locked/>
    <w:rsid w:val="00D91412"/>
    <w:rPr>
      <w:rFonts w:cs="Arial"/>
      <w:b/>
      <w:bCs/>
      <w:szCs w:val="26"/>
      <w:lang w:eastAsia="en-US"/>
    </w:rPr>
  </w:style>
  <w:style w:type="character" w:customStyle="1" w:styleId="berschrift4Zchn">
    <w:name w:val="Überschrift 4 Zchn"/>
    <w:basedOn w:val="Absatz-Standardschriftart"/>
    <w:link w:val="berschrift4"/>
    <w:locked/>
    <w:rsid w:val="00D91412"/>
    <w:rPr>
      <w:rFonts w:cstheme="minorBidi"/>
      <w:b/>
      <w:bCs/>
      <w:szCs w:val="28"/>
      <w:lang w:eastAsia="en-US"/>
    </w:rPr>
  </w:style>
  <w:style w:type="paragraph" w:styleId="Titel">
    <w:name w:val="Title"/>
    <w:basedOn w:val="Standard"/>
    <w:next w:val="Standard"/>
    <w:link w:val="TitelZchn"/>
    <w:qFormat/>
    <w:rsid w:val="00D91412"/>
    <w:pPr>
      <w:contextualSpacing/>
    </w:pPr>
    <w:rPr>
      <w:rFonts w:eastAsiaTheme="majorEastAsia" w:cstheme="majorBidi"/>
      <w:b/>
      <w:spacing w:val="-10"/>
      <w:kern w:val="28"/>
      <w:sz w:val="32"/>
      <w:szCs w:val="56"/>
    </w:rPr>
  </w:style>
  <w:style w:type="character" w:customStyle="1" w:styleId="TitelZchn">
    <w:name w:val="Titel Zchn"/>
    <w:basedOn w:val="Absatz-Standardschriftart"/>
    <w:link w:val="Titel"/>
    <w:rsid w:val="00D91412"/>
    <w:rPr>
      <w:rFonts w:eastAsiaTheme="majorEastAsia" w:cstheme="majorBidi"/>
      <w:b/>
      <w:spacing w:val="-10"/>
      <w:kern w:val="28"/>
      <w:sz w:val="32"/>
      <w:szCs w:val="56"/>
      <w:lang w:eastAsia="en-US"/>
    </w:rPr>
  </w:style>
  <w:style w:type="character" w:customStyle="1" w:styleId="Hidden">
    <w:name w:val="Hidden"/>
    <w:basedOn w:val="Absatz-Standardschriftart"/>
    <w:uiPriority w:val="1"/>
    <w:qFormat/>
    <w:rsid w:val="00486E98"/>
    <w:rPr>
      <w:rFonts w:ascii="Segoe UI" w:hAnsi="Segoe UI"/>
      <w:vanish/>
      <w:color w:val="C00000"/>
      <w:kern w:val="0"/>
      <w:sz w:val="18"/>
      <w:lang w:val="de-CH"/>
    </w:rPr>
  </w:style>
  <w:style w:type="character" w:styleId="Platzhaltertext">
    <w:name w:val="Placeholder Text"/>
    <w:basedOn w:val="Absatz-Standardschriftart"/>
    <w:uiPriority w:val="99"/>
    <w:semiHidden/>
    <w:rsid w:val="005D5658"/>
    <w:rPr>
      <w:color w:val="808080"/>
      <w:lang w:val="de-CH"/>
    </w:rPr>
  </w:style>
  <w:style w:type="paragraph" w:styleId="StandardWeb">
    <w:name w:val="Normal (Web)"/>
    <w:basedOn w:val="Standard"/>
    <w:uiPriority w:val="99"/>
    <w:semiHidden/>
    <w:unhideWhenUsed/>
    <w:rsid w:val="00E2237C"/>
  </w:style>
  <w:style w:type="paragraph" w:styleId="Blocktext">
    <w:name w:val="Block Text"/>
    <w:basedOn w:val="Standard"/>
    <w:semiHidden/>
    <w:unhideWhenUsed/>
    <w:rsid w:val="00E2237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table" w:styleId="MittlereListe2-Akzent2">
    <w:name w:val="Medium List 2 Accent 2"/>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haltsverzeichnisberschrift">
    <w:name w:val="TOC Heading"/>
    <w:basedOn w:val="berschrift1"/>
    <w:next w:val="Standard"/>
    <w:uiPriority w:val="39"/>
    <w:semiHidden/>
    <w:unhideWhenUsed/>
    <w:qFormat/>
    <w:rsid w:val="00E2237C"/>
    <w:pPr>
      <w:numPr>
        <w:numId w:val="0"/>
      </w:numPr>
      <w:spacing w:after="0"/>
      <w:outlineLvl w:val="9"/>
    </w:pPr>
    <w:rPr>
      <w:rFonts w:eastAsiaTheme="majorEastAsia" w:cstheme="majorBidi"/>
      <w:b w:val="0"/>
      <w:bCs w:val="0"/>
      <w:sz w:val="32"/>
    </w:rPr>
  </w:style>
  <w:style w:type="paragraph" w:styleId="Index1">
    <w:name w:val="index 1"/>
    <w:basedOn w:val="Standard"/>
    <w:next w:val="Standard"/>
    <w:autoRedefine/>
    <w:semiHidden/>
    <w:unhideWhenUsed/>
    <w:rsid w:val="00E2237C"/>
    <w:pPr>
      <w:ind w:left="220" w:hanging="220"/>
    </w:pPr>
  </w:style>
  <w:style w:type="paragraph" w:styleId="Indexberschrift">
    <w:name w:val="index heading"/>
    <w:basedOn w:val="Standard"/>
    <w:next w:val="Index1"/>
    <w:semiHidden/>
    <w:unhideWhenUsed/>
    <w:rsid w:val="00E2237C"/>
    <w:rPr>
      <w:rFonts w:eastAsiaTheme="majorEastAsia" w:cstheme="majorBidi"/>
      <w:b/>
      <w:bCs/>
    </w:rPr>
  </w:style>
  <w:style w:type="table" w:styleId="MittlereListe2">
    <w:name w:val="Medium List 2"/>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2">
    <w:name w:val="Medium Grid 2"/>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E2237C"/>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paragraph" w:styleId="Nachrichtenkopf">
    <w:name w:val="Message Header"/>
    <w:basedOn w:val="Standard"/>
    <w:link w:val="NachrichtenkopfZchn"/>
    <w:semiHidden/>
    <w:unhideWhenUsed/>
    <w:rsid w:val="00E2237C"/>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NachrichtenkopfZchn">
    <w:name w:val="Nachrichtenkopf Zchn"/>
    <w:basedOn w:val="Absatz-Standardschriftart"/>
    <w:link w:val="Nachrichtenkopf"/>
    <w:semiHidden/>
    <w:rsid w:val="00E2237C"/>
    <w:rPr>
      <w:rFonts w:eastAsiaTheme="majorEastAsia" w:cstheme="majorBidi"/>
      <w:sz w:val="24"/>
      <w:szCs w:val="24"/>
      <w:shd w:val="pct20" w:color="auto" w:fill="auto"/>
      <w:lang w:val="de-CH"/>
    </w:rPr>
  </w:style>
  <w:style w:type="table" w:styleId="MittlereListe2-Akzent1">
    <w:name w:val="Medium List 2 Accent 1"/>
    <w:basedOn w:val="NormaleTabelle"/>
    <w:uiPriority w:val="66"/>
    <w:semiHidden/>
    <w:unhideWhenUsed/>
    <w:rsid w:val="00E2237C"/>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Beispiel">
    <w:name w:val="HTML Sample"/>
    <w:basedOn w:val="Absatz-Standardschriftart"/>
    <w:semiHidden/>
    <w:unhideWhenUsed/>
    <w:rsid w:val="00E2237C"/>
    <w:rPr>
      <w:rFonts w:ascii="Segoe UI" w:hAnsi="Segoe UI"/>
      <w:sz w:val="24"/>
      <w:szCs w:val="24"/>
      <w:lang w:val="de-CH"/>
    </w:rPr>
  </w:style>
  <w:style w:type="paragraph" w:styleId="RGV-berschrift">
    <w:name w:val="toa heading"/>
    <w:basedOn w:val="Standard"/>
    <w:next w:val="Standard"/>
    <w:semiHidden/>
    <w:unhideWhenUsed/>
    <w:rsid w:val="00E2237C"/>
    <w:pPr>
      <w:spacing w:before="120"/>
    </w:pPr>
    <w:rPr>
      <w:rFonts w:eastAsiaTheme="majorEastAsia" w:cstheme="majorBidi"/>
      <w:b/>
      <w:bCs/>
    </w:rPr>
  </w:style>
  <w:style w:type="character" w:styleId="HTMLCode">
    <w:name w:val="HTML Code"/>
    <w:basedOn w:val="Absatz-Standardschriftart"/>
    <w:semiHidden/>
    <w:unhideWhenUsed/>
    <w:rsid w:val="00E2237C"/>
    <w:rPr>
      <w:rFonts w:ascii="Segoe UI" w:hAnsi="Segoe UI"/>
      <w:sz w:val="20"/>
      <w:szCs w:val="20"/>
      <w:lang w:val="de-CH"/>
    </w:rPr>
  </w:style>
  <w:style w:type="character" w:styleId="HTMLSchreibmaschine">
    <w:name w:val="HTML Typewriter"/>
    <w:basedOn w:val="Absatz-Standardschriftart"/>
    <w:semiHidden/>
    <w:unhideWhenUsed/>
    <w:rsid w:val="00E2237C"/>
    <w:rPr>
      <w:rFonts w:ascii="Segoe UI" w:hAnsi="Segoe UI"/>
      <w:sz w:val="20"/>
      <w:szCs w:val="20"/>
      <w:lang w:val="de-CH"/>
    </w:rPr>
  </w:style>
  <w:style w:type="paragraph" w:styleId="HTMLVorformatiert">
    <w:name w:val="HTML Preformatted"/>
    <w:basedOn w:val="Standard"/>
    <w:link w:val="HTMLVorformatiertZchn"/>
    <w:semiHidden/>
    <w:unhideWhenUsed/>
    <w:rsid w:val="00E2237C"/>
    <w:rPr>
      <w:sz w:val="20"/>
      <w:szCs w:val="20"/>
    </w:rPr>
  </w:style>
  <w:style w:type="character" w:customStyle="1" w:styleId="HTMLVorformatiertZchn">
    <w:name w:val="HTML Vorformatiert Zchn"/>
    <w:basedOn w:val="Absatz-Standardschriftart"/>
    <w:link w:val="HTMLVorformatiert"/>
    <w:semiHidden/>
    <w:rsid w:val="00E2237C"/>
    <w:rPr>
      <w:sz w:val="20"/>
      <w:szCs w:val="20"/>
      <w:lang w:val="de-CH"/>
    </w:rPr>
  </w:style>
  <w:style w:type="paragraph" w:styleId="Makrotext">
    <w:name w:val="macro"/>
    <w:link w:val="MakrotextZchn"/>
    <w:semiHidden/>
    <w:unhideWhenUsed/>
    <w:rsid w:val="00E2237C"/>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krotextZchn">
    <w:name w:val="Makrotext Zchn"/>
    <w:basedOn w:val="Absatz-Standardschriftart"/>
    <w:link w:val="Makrotext"/>
    <w:semiHidden/>
    <w:rsid w:val="00E2237C"/>
    <w:rPr>
      <w:sz w:val="20"/>
      <w:szCs w:val="20"/>
      <w:lang w:val="de-CH"/>
    </w:rPr>
  </w:style>
  <w:style w:type="paragraph" w:styleId="NurText">
    <w:name w:val="Plain Text"/>
    <w:basedOn w:val="Standard"/>
    <w:link w:val="NurTextZchn"/>
    <w:semiHidden/>
    <w:unhideWhenUsed/>
    <w:rsid w:val="00E2237C"/>
    <w:rPr>
      <w:sz w:val="21"/>
      <w:szCs w:val="21"/>
    </w:rPr>
  </w:style>
  <w:style w:type="character" w:customStyle="1" w:styleId="NurTextZchn">
    <w:name w:val="Nur Text Zchn"/>
    <w:basedOn w:val="Absatz-Standardschriftart"/>
    <w:link w:val="NurText"/>
    <w:semiHidden/>
    <w:rsid w:val="00E2237C"/>
    <w:rPr>
      <w:sz w:val="21"/>
      <w:szCs w:val="21"/>
      <w:lang w:val="de-CH"/>
    </w:rPr>
  </w:style>
  <w:style w:type="character" w:styleId="HTMLTastatur">
    <w:name w:val="HTML Keyboard"/>
    <w:basedOn w:val="Absatz-Standardschriftart"/>
    <w:semiHidden/>
    <w:unhideWhenUsed/>
    <w:rsid w:val="00E2237C"/>
    <w:rPr>
      <w:rFonts w:ascii="Segoe UI" w:hAnsi="Segoe UI"/>
      <w:sz w:val="20"/>
      <w:szCs w:val="20"/>
      <w:lang w:val="de-CH"/>
    </w:rPr>
  </w:style>
  <w:style w:type="paragraph" w:styleId="Kopfzeile">
    <w:name w:val="header"/>
    <w:basedOn w:val="Standard"/>
    <w:link w:val="KopfzeileZchn"/>
    <w:uiPriority w:val="1"/>
    <w:unhideWhenUsed/>
    <w:rsid w:val="00D91412"/>
    <w:pPr>
      <w:tabs>
        <w:tab w:val="center" w:pos="4536"/>
        <w:tab w:val="right" w:pos="9072"/>
      </w:tabs>
    </w:pPr>
  </w:style>
  <w:style w:type="character" w:customStyle="1" w:styleId="KopfzeileZchn">
    <w:name w:val="Kopfzeile Zchn"/>
    <w:basedOn w:val="Absatz-Standardschriftart"/>
    <w:link w:val="Kopfzeile"/>
    <w:uiPriority w:val="1"/>
    <w:rsid w:val="00D91412"/>
    <w:rPr>
      <w:rFonts w:cstheme="minorBidi"/>
      <w:lang w:eastAsia="en-US"/>
    </w:rPr>
  </w:style>
  <w:style w:type="paragraph" w:styleId="Fuzeile">
    <w:name w:val="footer"/>
    <w:basedOn w:val="Standard"/>
    <w:link w:val="FuzeileZchn"/>
    <w:uiPriority w:val="1"/>
    <w:unhideWhenUsed/>
    <w:rsid w:val="00D91412"/>
    <w:pPr>
      <w:tabs>
        <w:tab w:val="center" w:pos="4536"/>
        <w:tab w:val="right" w:pos="9072"/>
      </w:tabs>
    </w:pPr>
  </w:style>
  <w:style w:type="character" w:customStyle="1" w:styleId="FuzeileZchn">
    <w:name w:val="Fußzeile Zchn"/>
    <w:basedOn w:val="Absatz-Standardschriftart"/>
    <w:link w:val="Fuzeile"/>
    <w:uiPriority w:val="1"/>
    <w:rsid w:val="00D91412"/>
    <w:rPr>
      <w:rFonts w:cstheme="minorBidi"/>
      <w:lang w:eastAsia="en-US"/>
    </w:rPr>
  </w:style>
  <w:style w:type="paragraph" w:customStyle="1" w:styleId="Absender">
    <w:name w:val="Absender"/>
    <w:basedOn w:val="Standard"/>
    <w:link w:val="AbsenderZchn"/>
    <w:uiPriority w:val="1"/>
    <w:rsid w:val="00D91412"/>
    <w:rPr>
      <w:rFonts w:cs="Arial"/>
      <w:sz w:val="16"/>
      <w:szCs w:val="16"/>
    </w:rPr>
  </w:style>
  <w:style w:type="paragraph" w:customStyle="1" w:styleId="Fussnotentext">
    <w:name w:val="Fussnotentext"/>
    <w:basedOn w:val="Standard"/>
    <w:uiPriority w:val="2"/>
    <w:qFormat/>
    <w:rsid w:val="00D91412"/>
    <w:rPr>
      <w:sz w:val="12"/>
      <w:szCs w:val="12"/>
    </w:rPr>
  </w:style>
  <w:style w:type="paragraph" w:customStyle="1" w:styleId="Balkenberschrift">
    <w:name w:val="Balkenüberschrift"/>
    <w:basedOn w:val="Standard"/>
    <w:next w:val="Standard"/>
    <w:uiPriority w:val="4"/>
    <w:qFormat/>
    <w:rsid w:val="00D91412"/>
    <w:pPr>
      <w:keepNext/>
      <w:keepLines/>
      <w:spacing w:after="240"/>
    </w:pPr>
    <w:rPr>
      <w:i/>
      <w:color w:val="808080" w:themeColor="background1" w:themeShade="80"/>
      <w:sz w:val="72"/>
    </w:rPr>
  </w:style>
  <w:style w:type="paragraph" w:customStyle="1" w:styleId="Haupttitel">
    <w:name w:val="Haupttitel"/>
    <w:basedOn w:val="Standard"/>
    <w:next w:val="Standard"/>
    <w:rsid w:val="00D91412"/>
    <w:pPr>
      <w:spacing w:after="120" w:line="288" w:lineRule="auto"/>
    </w:pPr>
    <w:rPr>
      <w:b/>
      <w:color w:val="000000" w:themeColor="text1"/>
      <w:sz w:val="26"/>
    </w:rPr>
  </w:style>
  <w:style w:type="paragraph" w:customStyle="1" w:styleId="Postvermerk">
    <w:name w:val="Postvermerk"/>
    <w:basedOn w:val="Standard"/>
    <w:semiHidden/>
    <w:rsid w:val="00D91412"/>
    <w:rPr>
      <w:rFonts w:ascii="Helvetica" w:hAnsi="Helvetica" w:cs="Arial"/>
      <w:b/>
      <w:caps/>
      <w:sz w:val="16"/>
      <w:szCs w:val="16"/>
    </w:rPr>
  </w:style>
  <w:style w:type="character" w:customStyle="1" w:styleId="berschrift5Zchn">
    <w:name w:val="Überschrift 5 Zchn"/>
    <w:basedOn w:val="Absatz-Standardschriftart"/>
    <w:link w:val="berschrift5"/>
    <w:uiPriority w:val="3"/>
    <w:rsid w:val="00D91412"/>
    <w:rPr>
      <w:rFonts w:cstheme="minorBidi"/>
      <w:b/>
      <w:bCs/>
      <w:iCs/>
      <w:szCs w:val="26"/>
      <w:lang w:eastAsia="en-US"/>
    </w:rPr>
  </w:style>
  <w:style w:type="character" w:customStyle="1" w:styleId="berschrift6Zchn">
    <w:name w:val="Überschrift 6 Zchn"/>
    <w:basedOn w:val="Absatz-Standardschriftart"/>
    <w:link w:val="berschrift6"/>
    <w:uiPriority w:val="3"/>
    <w:rsid w:val="00D91412"/>
    <w:rPr>
      <w:rFonts w:cstheme="minorBidi"/>
      <w:b/>
      <w:bCs/>
      <w:lang w:eastAsia="en-US"/>
    </w:rPr>
  </w:style>
  <w:style w:type="character" w:customStyle="1" w:styleId="berschrift7Zchn">
    <w:name w:val="Überschrift 7 Zchn"/>
    <w:basedOn w:val="Absatz-Standardschriftart"/>
    <w:link w:val="berschrift7"/>
    <w:uiPriority w:val="3"/>
    <w:rsid w:val="00D91412"/>
    <w:rPr>
      <w:rFonts w:cstheme="minorBidi"/>
      <w:b/>
      <w:lang w:eastAsia="en-US"/>
    </w:rPr>
  </w:style>
  <w:style w:type="character" w:customStyle="1" w:styleId="berschrift8Zchn">
    <w:name w:val="Überschrift 8 Zchn"/>
    <w:basedOn w:val="Absatz-Standardschriftart"/>
    <w:link w:val="berschrift8"/>
    <w:uiPriority w:val="3"/>
    <w:rsid w:val="00D91412"/>
    <w:rPr>
      <w:rFonts w:cstheme="minorBidi"/>
      <w:b/>
      <w:iCs/>
      <w:lang w:eastAsia="en-US"/>
    </w:rPr>
  </w:style>
  <w:style w:type="character" w:customStyle="1" w:styleId="berschrift9Zchn">
    <w:name w:val="Überschrift 9 Zchn"/>
    <w:basedOn w:val="Absatz-Standardschriftart"/>
    <w:link w:val="berschrift9"/>
    <w:uiPriority w:val="3"/>
    <w:rsid w:val="00D91412"/>
    <w:rPr>
      <w:rFonts w:cs="Arial"/>
      <w:b/>
      <w:lang w:eastAsia="en-US"/>
    </w:rPr>
  </w:style>
  <w:style w:type="paragraph" w:customStyle="1" w:styleId="zOawDeliveryOption">
    <w:name w:val="zOawDeliveryOption"/>
    <w:basedOn w:val="Standard"/>
    <w:next w:val="zOawRecipient"/>
    <w:semiHidden/>
    <w:rsid w:val="00D91412"/>
    <w:rPr>
      <w:rFonts w:cs="Times New Roman"/>
      <w:b/>
    </w:rPr>
  </w:style>
  <w:style w:type="paragraph" w:customStyle="1" w:styleId="zOawRecipient">
    <w:name w:val="zOawRecipient"/>
    <w:basedOn w:val="Standard"/>
    <w:semiHidden/>
    <w:rsid w:val="00D91412"/>
    <w:rPr>
      <w:rFonts w:cs="Times New Roman"/>
    </w:rPr>
  </w:style>
  <w:style w:type="paragraph" w:customStyle="1" w:styleId="Zwischentitel">
    <w:name w:val="Zwischentitel"/>
    <w:basedOn w:val="Standard"/>
    <w:next w:val="Standard"/>
    <w:rsid w:val="00D91412"/>
    <w:rPr>
      <w:b/>
    </w:rPr>
  </w:style>
  <w:style w:type="paragraph" w:styleId="Zitat">
    <w:name w:val="Quote"/>
    <w:basedOn w:val="Standard"/>
    <w:next w:val="Standard"/>
    <w:link w:val="ZitatZchn"/>
    <w:uiPriority w:val="29"/>
    <w:qFormat/>
    <w:rsid w:val="00D91412"/>
    <w:pPr>
      <w:spacing w:before="200"/>
      <w:ind w:left="864" w:right="864"/>
      <w:jc w:val="center"/>
    </w:pPr>
    <w:rPr>
      <w:i/>
      <w:iCs/>
      <w:color w:val="0070C0"/>
      <w:sz w:val="28"/>
    </w:rPr>
  </w:style>
  <w:style w:type="character" w:customStyle="1" w:styleId="ZitatZchn">
    <w:name w:val="Zitat Zchn"/>
    <w:basedOn w:val="Absatz-Standardschriftart"/>
    <w:link w:val="Zitat"/>
    <w:uiPriority w:val="29"/>
    <w:rsid w:val="00D91412"/>
    <w:rPr>
      <w:rFonts w:cstheme="minorBidi"/>
      <w:i/>
      <w:iCs/>
      <w:color w:val="0070C0"/>
      <w:sz w:val="28"/>
      <w:lang w:eastAsia="en-US"/>
    </w:rPr>
  </w:style>
  <w:style w:type="paragraph" w:styleId="KeinLeerraum">
    <w:name w:val="No Spacing"/>
    <w:uiPriority w:val="1"/>
    <w:rsid w:val="00D91412"/>
    <w:rPr>
      <w:rFonts w:cs="Segoe UI"/>
      <w:kern w:val="10"/>
    </w:rPr>
  </w:style>
  <w:style w:type="paragraph" w:styleId="IntensivesZitat">
    <w:name w:val="Intense Quote"/>
    <w:basedOn w:val="Standard"/>
    <w:next w:val="Standard"/>
    <w:link w:val="IntensivesZitatZchn"/>
    <w:uiPriority w:val="30"/>
    <w:rsid w:val="00D9141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D91412"/>
    <w:rPr>
      <w:rFonts w:cstheme="minorBidi"/>
      <w:i/>
      <w:iCs/>
      <w:color w:val="4F81BD" w:themeColor="accent1"/>
      <w:lang w:eastAsia="en-US"/>
    </w:rPr>
  </w:style>
  <w:style w:type="character" w:customStyle="1" w:styleId="AbsenderZchn">
    <w:name w:val="Absender Zchn"/>
    <w:basedOn w:val="Absatz-Standardschriftart"/>
    <w:link w:val="Absender"/>
    <w:uiPriority w:val="1"/>
    <w:rsid w:val="00D91412"/>
    <w:rPr>
      <w:rFonts w:cs="Arial"/>
      <w:sz w:val="16"/>
      <w:szCs w:val="16"/>
      <w:lang w:eastAsia="en-US"/>
    </w:rPr>
  </w:style>
  <w:style w:type="character" w:customStyle="1" w:styleId="AbsenderTitelZchn">
    <w:name w:val="Absender_Titel Zchn"/>
    <w:basedOn w:val="AbsenderZchn"/>
    <w:link w:val="AbsenderTitel"/>
    <w:uiPriority w:val="1"/>
    <w:rsid w:val="00D91412"/>
    <w:rPr>
      <w:rFonts w:cs="Arial"/>
      <w:b/>
      <w:sz w:val="16"/>
      <w:szCs w:val="16"/>
      <w:lang w:eastAsia="en-US"/>
    </w:rPr>
  </w:style>
  <w:style w:type="character" w:customStyle="1" w:styleId="AbsenderTextZchn">
    <w:name w:val="Absender_Text Zchn"/>
    <w:basedOn w:val="AbsenderTitelZchn"/>
    <w:link w:val="AbsenderText"/>
    <w:uiPriority w:val="1"/>
    <w:rsid w:val="00D91412"/>
    <w:rPr>
      <w:rFonts w:cs="Arial"/>
      <w:b w:val="0"/>
      <w:sz w:val="16"/>
      <w:szCs w:val="16"/>
      <w:lang w:eastAsia="en-US"/>
    </w:rPr>
  </w:style>
  <w:style w:type="paragraph" w:customStyle="1" w:styleId="hidden0">
    <w:name w:val="hidden"/>
    <w:link w:val="hiddenZchn"/>
    <w:rsid w:val="00D91412"/>
    <w:pPr>
      <w:spacing w:line="254" w:lineRule="auto"/>
    </w:pPr>
    <w:rPr>
      <w:rFonts w:cs="Segoe UI"/>
      <w:vanish/>
      <w:color w:val="C00000"/>
      <w:sz w:val="18"/>
    </w:rPr>
  </w:style>
  <w:style w:type="character" w:customStyle="1" w:styleId="hiddenZchn">
    <w:name w:val="hidden Zchn"/>
    <w:basedOn w:val="Absatz-Standardschriftart"/>
    <w:link w:val="hidden0"/>
    <w:rsid w:val="00D91412"/>
    <w:rPr>
      <w:rFonts w:cs="Segoe UI"/>
      <w:vanish/>
      <w:color w:val="C00000"/>
      <w:sz w:val="18"/>
    </w:rPr>
  </w:style>
  <w:style w:type="character" w:customStyle="1" w:styleId="UntertitelZchn">
    <w:name w:val="Untertitel Zchn"/>
    <w:basedOn w:val="Absatz-Standardschriftart"/>
    <w:link w:val="Untertitel"/>
    <w:rsid w:val="00D91412"/>
    <w:rPr>
      <w:rFonts w:eastAsiaTheme="minorEastAsia" w:cstheme="minorBidi"/>
      <w:color w:val="5A5A5A" w:themeColor="text1" w:themeTint="A5"/>
      <w:spacing w:val="15"/>
      <w:lang w:eastAsia="en-US"/>
    </w:rPr>
  </w:style>
  <w:style w:type="paragraph" w:styleId="Textkrper">
    <w:name w:val="Body Text"/>
    <w:basedOn w:val="Standard"/>
    <w:link w:val="TextkrperZchn"/>
    <w:semiHidden/>
    <w:unhideWhenUsed/>
    <w:rsid w:val="00A8741B"/>
    <w:pPr>
      <w:spacing w:after="120"/>
    </w:pPr>
  </w:style>
  <w:style w:type="character" w:customStyle="1" w:styleId="TextkrperZchn">
    <w:name w:val="Textkörper Zchn"/>
    <w:basedOn w:val="Absatz-Standardschriftart"/>
    <w:link w:val="Textkrper"/>
    <w:semiHidden/>
    <w:rsid w:val="00A8741B"/>
    <w:rPr>
      <w:rFonts w:cstheme="minorBidi"/>
      <w:lang w:val="de-CH" w:eastAsia="en-US"/>
    </w:rPr>
  </w:style>
  <w:style w:type="paragraph" w:styleId="Sprechblasentext">
    <w:name w:val="Balloon Text"/>
    <w:basedOn w:val="Standard"/>
    <w:link w:val="SprechblasentextZchn"/>
    <w:semiHidden/>
    <w:unhideWhenUsed/>
    <w:rsid w:val="00C528A9"/>
    <w:rPr>
      <w:rFonts w:cs="Segoe UI"/>
      <w:sz w:val="18"/>
      <w:szCs w:val="18"/>
    </w:rPr>
  </w:style>
  <w:style w:type="character" w:customStyle="1" w:styleId="SprechblasentextZchn">
    <w:name w:val="Sprechblasentext Zchn"/>
    <w:basedOn w:val="Absatz-Standardschriftart"/>
    <w:link w:val="Sprechblasentext"/>
    <w:semiHidden/>
    <w:rsid w:val="00C528A9"/>
    <w:rPr>
      <w:rFonts w:cs="Segoe UI"/>
      <w:sz w:val="18"/>
      <w:szCs w:val="18"/>
      <w:lang w:val="de-CH" w:eastAsia="en-US"/>
    </w:rPr>
  </w:style>
  <w:style w:type="paragraph" w:customStyle="1" w:styleId="OmniPage7">
    <w:name w:val="OmniPage #7"/>
    <w:basedOn w:val="Standard"/>
    <w:rsid w:val="00FF112D"/>
    <w:pPr>
      <w:spacing w:line="240" w:lineRule="exact"/>
    </w:pPr>
    <w:rPr>
      <w:rFonts w:ascii="Times New Roman" w:eastAsia="Aptos" w:hAnsi="Times New Roman" w:cs="Times New Roman"/>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Organisation1>Abeilung Gemeinden</Organisation1>
  <CityDateInitials>Luzern, 22. Mai 2024 car</CityDateInitials>
  <FooterNormal/>
  <FooterBold/>
  <Departement>Justiz- und Sicherheitsdepartement
</Departement>
</officeatwork>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officeatwork xmlns="http://schemas.officeatwork.com/Formulas">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</officeatwork>
</file>

<file path=customXml/item4.xml><?xml version="1.0" encoding="utf-8"?>
<officeatwork xmlns="http://schemas.officeatwork.com/Media"/>
</file>

<file path=customXml/item5.xml><?xml version="1.0" encoding="utf-8"?>
<officeatwork xmlns="http://schemas.officeatwork.com/Document">eNp7v3u/jUt+cmlual6JnU1wfk5pSWZ+nmeKnY0+MscnMS+9NDE91c7IwNTURh/OtQnLTC0HqoVQAUCh4NSc1GSgUfooHLgVAFOAKK8=</officeatwork>
</file>

<file path=customXml/item6.xml><?xml version="1.0" encoding="utf-8"?>
<officeatwork xmlns="http://schemas.officeatwork.com/MasterProperties">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</officeatwork>
</file>

<file path=customXml/itemProps1.xml><?xml version="1.0" encoding="utf-8"?>
<ds:datastoreItem xmlns:ds="http://schemas.openxmlformats.org/officeDocument/2006/customXml" ds:itemID="{761508E6-D1DE-4CB7-B82D-D36A3AC6D8CB}">
  <ds:schemaRefs>
    <ds:schemaRef ds:uri="http://schemas.officeatwork.com/CustomXMLPart"/>
  </ds:schemaRefs>
</ds:datastoreItem>
</file>

<file path=customXml/itemProps2.xml><?xml version="1.0" encoding="utf-8"?>
<ds:datastoreItem xmlns:ds="http://schemas.openxmlformats.org/officeDocument/2006/customXml" ds:itemID="{6654ED32-0297-497C-AEDE-31ED4572C30D}">
  <ds:schemaRefs>
    <ds:schemaRef ds:uri="http://schemas.openxmlformats.org/officeDocument/2006/bibliography"/>
  </ds:schemaRefs>
</ds:datastoreItem>
</file>

<file path=customXml/itemProps3.xml><?xml version="1.0" encoding="utf-8"?>
<ds:datastoreItem xmlns:ds="http://schemas.openxmlformats.org/officeDocument/2006/customXml" ds:itemID="{2C6CCDA5-8AC9-4625-AA5F-7B3DDC2CA81B}">
  <ds:schemaRefs>
    <ds:schemaRef ds:uri="http://schemas.officeatwork.com/Formulas"/>
  </ds:schemaRefs>
</ds:datastoreItem>
</file>

<file path=customXml/itemProps4.xml><?xml version="1.0" encoding="utf-8"?>
<ds:datastoreItem xmlns:ds="http://schemas.openxmlformats.org/officeDocument/2006/customXml" ds:itemID="{B58F6A9D-487E-4DE8-BE05-9439BEDDBDDD}">
  <ds:schemaRefs>
    <ds:schemaRef ds:uri="http://schemas.officeatwork.com/Media"/>
  </ds:schemaRefs>
</ds:datastoreItem>
</file>

<file path=customXml/itemProps5.xml><?xml version="1.0" encoding="utf-8"?>
<ds:datastoreItem xmlns:ds="http://schemas.openxmlformats.org/officeDocument/2006/customXml" ds:itemID="{1ABBF926-B8E1-48C3-AE75-D8B4F9581DBB}">
  <ds:schemaRefs>
    <ds:schemaRef ds:uri="http://schemas.officeatwork.com/Document"/>
  </ds:schemaRefs>
</ds:datastoreItem>
</file>

<file path=customXml/itemProps6.xml><?xml version="1.0" encoding="utf-8"?>
<ds:datastoreItem xmlns:ds="http://schemas.openxmlformats.org/officeDocument/2006/customXml" ds:itemID="{06A46B56-0356-4F59-958C-9877D91B6E61}">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Organisation</vt:lpstr>
    </vt:vector>
  </TitlesOfParts>
  <Manager>Rahel Camenzind, MLaw</Manager>
  <Company>Justiz- und Sicherheitsdepartement</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Betreff erfassen</dc:subject>
  <dc:creator>Rahel Camenzind, MLaw</dc:creator>
  <cp:keywords/>
  <dc:description/>
  <cp:lastModifiedBy>Camenzind Rahel</cp:lastModifiedBy>
  <cp:revision>15</cp:revision>
  <cp:lastPrinted>2026-09-01T11:53:00Z</cp:lastPrinted>
  <dcterms:created xsi:type="dcterms:W3CDTF">2024-05-22T08:23:00Z</dcterms:created>
  <dcterms:modified xsi:type="dcterms:W3CDTF">2026-09-04T15:07:00Z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nitials">
    <vt:lpwstr>car</vt:lpwstr>
  </property>
  <property fmtid="{D5CDD505-2E9C-101B-9397-08002B2CF9AE}" pid="3" name="Author.Name">
    <vt:lpwstr>Rahel Camenzind, MLaw</vt:lpwstr>
  </property>
  <property fmtid="{D5CDD505-2E9C-101B-9397-08002B2CF9AE}" pid="4" name="BM_ContentType">
    <vt:lpwstr/>
  </property>
  <property fmtid="{D5CDD505-2E9C-101B-9397-08002B2CF9AE}" pid="5" name="BM_ContentTypeLetter">
    <vt:lpwstr/>
  </property>
  <property fmtid="{D5CDD505-2E9C-101B-9397-08002B2CF9AE}" pid="6" name="BM_Subject">
    <vt:lpwstr/>
  </property>
  <property fmtid="{D5CDD505-2E9C-101B-9397-08002B2CF9AE}" pid="7" name="CMIdata.Dok_Titel">
    <vt:lpwstr/>
  </property>
  <property fmtid="{D5CDD505-2E9C-101B-9397-08002B2CF9AE}" pid="8" name="CMIdata.G_Laufnummer">
    <vt:lpwstr/>
  </property>
  <property fmtid="{D5CDD505-2E9C-101B-9397-08002B2CF9AE}" pid="9" name="CMIdata.G_Signatur">
    <vt:lpwstr/>
  </property>
  <property fmtid="{D5CDD505-2E9C-101B-9397-08002B2CF9AE}" pid="10" name="Contactperson.Direct Fax">
    <vt:lpwstr/>
  </property>
  <property fmtid="{D5CDD505-2E9C-101B-9397-08002B2CF9AE}" pid="11" name="Contactperson.Direct Phone">
    <vt:lpwstr/>
  </property>
  <property fmtid="{D5CDD505-2E9C-101B-9397-08002B2CF9AE}" pid="12" name="Contactperson.DirectFax">
    <vt:lpwstr/>
  </property>
  <property fmtid="{D5CDD505-2E9C-101B-9397-08002B2CF9AE}" pid="13" name="Contactperson.DirectPhone">
    <vt:lpwstr>041 228 4616</vt:lpwstr>
  </property>
  <property fmtid="{D5CDD505-2E9C-101B-9397-08002B2CF9AE}" pid="14" name="Contactperson.Name">
    <vt:lpwstr>Rahel Camenzind, MLaw</vt:lpwstr>
  </property>
  <property fmtid="{D5CDD505-2E9C-101B-9397-08002B2CF9AE}" pid="15" name="CustomField.Classification">
    <vt:lpwstr/>
  </property>
  <property fmtid="{D5CDD505-2E9C-101B-9397-08002B2CF9AE}" pid="16" name="CustomField.ContentTypeLetter">
    <vt:lpwstr>AKTENNOTIZ</vt:lpwstr>
  </property>
  <property fmtid="{D5CDD505-2E9C-101B-9397-08002B2CF9AE}" pid="17" name="Doc.ContentTypeBrackets">
    <vt:lpwstr>[Inhalts-Typ]</vt:lpwstr>
  </property>
  <property fmtid="{D5CDD505-2E9C-101B-9397-08002B2CF9AE}" pid="18" name="Doc.Date">
    <vt:lpwstr>Datum</vt:lpwstr>
  </property>
  <property fmtid="{D5CDD505-2E9C-101B-9397-08002B2CF9AE}" pid="19" name="Doc.DirectFax">
    <vt:lpwstr>Direkt Telefax</vt:lpwstr>
  </property>
  <property fmtid="{D5CDD505-2E9C-101B-9397-08002B2CF9AE}" pid="20" name="Doc.DirectPhone">
    <vt:lpwstr>Direkt Telefon</vt:lpwstr>
  </property>
  <property fmtid="{D5CDD505-2E9C-101B-9397-08002B2CF9AE}" pid="21" name="Doc.Document">
    <vt:lpwstr>Dokument</vt:lpwstr>
  </property>
  <property fmtid="{D5CDD505-2E9C-101B-9397-08002B2CF9AE}" pid="22" name="Doc.Enclosures">
    <vt:lpwstr>Beilagen</vt:lpwstr>
  </property>
  <property fmtid="{D5CDD505-2E9C-101B-9397-08002B2CF9AE}" pid="23" name="Doc.Facsimile">
    <vt:lpwstr>Telefax</vt:lpwstr>
  </property>
  <property fmtid="{D5CDD505-2E9C-101B-9397-08002B2CF9AE}" pid="24" name="Doc.Letter">
    <vt:lpwstr>Brief</vt:lpwstr>
  </property>
  <property fmtid="{D5CDD505-2E9C-101B-9397-08002B2CF9AE}" pid="25" name="Doc.of">
    <vt:lpwstr>von</vt:lpwstr>
  </property>
  <property fmtid="{D5CDD505-2E9C-101B-9397-08002B2CF9AE}" pid="26" name="Doc.Page">
    <vt:lpwstr>Seite</vt:lpwstr>
  </property>
  <property fmtid="{D5CDD505-2E9C-101B-9397-08002B2CF9AE}" pid="27" name="Doc.Regarding">
    <vt:lpwstr>betreffend</vt:lpwstr>
  </property>
  <property fmtid="{D5CDD505-2E9C-101B-9397-08002B2CF9AE}" pid="28" name="Doc.Subject">
    <vt:lpwstr>[Betreff]</vt:lpwstr>
  </property>
  <property fmtid="{D5CDD505-2E9C-101B-9397-08002B2CF9AE}" pid="29" name="Doc.Telephone">
    <vt:lpwstr>Telefon</vt:lpwstr>
  </property>
  <property fmtid="{D5CDD505-2E9C-101B-9397-08002B2CF9AE}" pid="30" name="Doc.Text">
    <vt:lpwstr>[Text]</vt:lpwstr>
  </property>
  <property fmtid="{D5CDD505-2E9C-101B-9397-08002B2CF9AE}" pid="31" name="Organisation.AddressB1">
    <vt:lpwstr>Abteilung Gemeinden</vt:lpwstr>
  </property>
  <property fmtid="{D5CDD505-2E9C-101B-9397-08002B2CF9AE}" pid="32" name="Organisation.AddressB2">
    <vt:lpwstr/>
  </property>
  <property fmtid="{D5CDD505-2E9C-101B-9397-08002B2CF9AE}" pid="33" name="Organisation.AddressB3">
    <vt:lpwstr/>
  </property>
  <property fmtid="{D5CDD505-2E9C-101B-9397-08002B2CF9AE}" pid="34" name="Organisation.AddressB4">
    <vt:lpwstr/>
  </property>
  <property fmtid="{D5CDD505-2E9C-101B-9397-08002B2CF9AE}" pid="35" name="Organisation.AddressN1">
    <vt:lpwstr>Bundesplatz 14</vt:lpwstr>
  </property>
  <property fmtid="{D5CDD505-2E9C-101B-9397-08002B2CF9AE}" pid="36" name="Organisation.AddressN2">
    <vt:lpwstr>Postfach 841</vt:lpwstr>
  </property>
  <property fmtid="{D5CDD505-2E9C-101B-9397-08002B2CF9AE}" pid="37" name="Organisation.AddressN3">
    <vt:lpwstr>6002 Luzern</vt:lpwstr>
  </property>
  <property fmtid="{D5CDD505-2E9C-101B-9397-08002B2CF9AE}" pid="38" name="Organisation.AddressN4">
    <vt:lpwstr/>
  </property>
  <property fmtid="{D5CDD505-2E9C-101B-9397-08002B2CF9AE}" pid="39" name="Organisation.City">
    <vt:lpwstr>Luzern</vt:lpwstr>
  </property>
  <property fmtid="{D5CDD505-2E9C-101B-9397-08002B2CF9AE}" pid="40" name="Organisation.Country">
    <vt:lpwstr/>
  </property>
  <property fmtid="{D5CDD505-2E9C-101B-9397-08002B2CF9AE}" pid="41" name="Organisation.Departement">
    <vt:lpwstr>Justiz- und Sicherheitsdepartement</vt:lpwstr>
  </property>
  <property fmtid="{D5CDD505-2E9C-101B-9397-08002B2CF9AE}" pid="42" name="Organisation.Dienststelle1">
    <vt:lpwstr/>
  </property>
  <property fmtid="{D5CDD505-2E9C-101B-9397-08002B2CF9AE}" pid="43" name="Organisation.Dienststelle2">
    <vt:lpwstr/>
  </property>
  <property fmtid="{D5CDD505-2E9C-101B-9397-08002B2CF9AE}" pid="44" name="Organisation.Email">
    <vt:lpwstr/>
  </property>
  <property fmtid="{D5CDD505-2E9C-101B-9397-08002B2CF9AE}" pid="45" name="Organisation.Fax">
    <vt:lpwstr/>
  </property>
  <property fmtid="{D5CDD505-2E9C-101B-9397-08002B2CF9AE}" pid="46" name="Organisation.Footer1">
    <vt:lpwstr/>
  </property>
  <property fmtid="{D5CDD505-2E9C-101B-9397-08002B2CF9AE}" pid="47" name="Organisation.Footer2">
    <vt:lpwstr/>
  </property>
  <property fmtid="{D5CDD505-2E9C-101B-9397-08002B2CF9AE}" pid="48" name="Organisation.Footer3">
    <vt:lpwstr/>
  </property>
  <property fmtid="{D5CDD505-2E9C-101B-9397-08002B2CF9AE}" pid="49" name="Organisation.Footer4">
    <vt:lpwstr/>
  </property>
  <property fmtid="{D5CDD505-2E9C-101B-9397-08002B2CF9AE}" pid="50" name="Organisation.Internet">
    <vt:lpwstr/>
  </property>
  <property fmtid="{D5CDD505-2E9C-101B-9397-08002B2CF9AE}" pid="51" name="Organisation.Telefon">
    <vt:lpwstr/>
  </property>
  <property fmtid="{D5CDD505-2E9C-101B-9397-08002B2CF9AE}" pid="52" name="Outputprofile.External">
    <vt:lpwstr/>
  </property>
  <property fmtid="{D5CDD505-2E9C-101B-9397-08002B2CF9AE}" pid="53" name="Outputprofile.ExternalSignature">
    <vt:lpwstr/>
  </property>
  <property fmtid="{D5CDD505-2E9C-101B-9397-08002B2CF9AE}" pid="54" name="Outputprofile.Internal">
    <vt:lpwstr/>
  </property>
  <property fmtid="{D5CDD505-2E9C-101B-9397-08002B2CF9AE}" pid="55" name="OutputStatus">
    <vt:lpwstr>OutputStatus</vt:lpwstr>
  </property>
  <property fmtid="{D5CDD505-2E9C-101B-9397-08002B2CF9AE}" pid="56" name="Textmarke.ContentType">
    <vt:lpwstr/>
  </property>
  <property fmtid="{D5CDD505-2E9C-101B-9397-08002B2CF9AE}" pid="57" name="Toolbar.Email">
    <vt:lpwstr>Toolbar.Email</vt:lpwstr>
  </property>
  <property fmtid="{D5CDD505-2E9C-101B-9397-08002B2CF9AE}" pid="58" name="Viacar.PIN">
    <vt:lpwstr> </vt:lpwstr>
  </property>
  <property fmtid="{D5CDD505-2E9C-101B-9397-08002B2CF9AE}" pid="59" name="Recipient.EMail">
    <vt:lpwstr/>
  </property>
  <property fmtid="{D5CDD505-2E9C-101B-9397-08002B2CF9AE}" pid="60" name="StmAuthor.Name">
    <vt:lpwstr>Rahel Camenzind, MLaw</vt:lpwstr>
  </property>
  <property fmtid="{D5CDD505-2E9C-101B-9397-08002B2CF9AE}" pid="61" name="StmSignature1.Name">
    <vt:lpwstr>Rahel Camenzind, MLaw</vt:lpwstr>
  </property>
  <property fmtid="{D5CDD505-2E9C-101B-9397-08002B2CF9AE}" pid="62" name="StmSignature1.Function">
    <vt:lpwstr>Juristische Mitarbeiterin</vt:lpwstr>
  </property>
  <property fmtid="{D5CDD505-2E9C-101B-9397-08002B2CF9AE}" pid="63" name="StmSignature1.DirectPhone">
    <vt:lpwstr>041 228 4616</vt:lpwstr>
  </property>
  <property fmtid="{D5CDD505-2E9C-101B-9397-08002B2CF9AE}" pid="64" name="StmSignature1.EMail">
    <vt:lpwstr>rahel.camenzind@lu.ch</vt:lpwstr>
  </property>
  <property fmtid="{D5CDD505-2E9C-101B-9397-08002B2CF9AE}" pid="65" name="MSIP_Label_a77557af-4a15-4366-b88c-02448f5a1c56_Enabled">
    <vt:lpwstr>true</vt:lpwstr>
  </property>
  <property fmtid="{D5CDD505-2E9C-101B-9397-08002B2CF9AE}" pid="66" name="MSIP_Label_a77557af-4a15-4366-b88c-02448f5a1c56_SetDate">
    <vt:lpwstr>2026-09-01T09:10:31Z</vt:lpwstr>
  </property>
  <property fmtid="{D5CDD505-2E9C-101B-9397-08002B2CF9AE}" pid="67" name="MSIP_Label_a77557af-4a15-4366-b88c-02448f5a1c56_Method">
    <vt:lpwstr>Privileged</vt:lpwstr>
  </property>
  <property fmtid="{D5CDD505-2E9C-101B-9397-08002B2CF9AE}" pid="68" name="MSIP_Label_a77557af-4a15-4366-b88c-02448f5a1c56_Name">
    <vt:lpwstr>oeffentlich</vt:lpwstr>
  </property>
  <property fmtid="{D5CDD505-2E9C-101B-9397-08002B2CF9AE}" pid="69" name="MSIP_Label_a77557af-4a15-4366-b88c-02448f5a1c56_SiteId">
    <vt:lpwstr>d2de743d-2af7-45af-9612-3f272b8824df</vt:lpwstr>
  </property>
  <property fmtid="{D5CDD505-2E9C-101B-9397-08002B2CF9AE}" pid="70" name="MSIP_Label_a77557af-4a15-4366-b88c-02448f5a1c56_ActionId">
    <vt:lpwstr>6bf7e0a7-8860-4727-a417-bb2597396135</vt:lpwstr>
  </property>
  <property fmtid="{D5CDD505-2E9C-101B-9397-08002B2CF9AE}" pid="71" name="MSIP_Label_a77557af-4a15-4366-b88c-02448f5a1c56_ContentBits">
    <vt:lpwstr>0</vt:lpwstr>
  </property>
  <property fmtid="{D5CDD505-2E9C-101B-9397-08002B2CF9AE}" pid="72" name="MSIP_Label_a77557af-4a15-4366-b88c-02448f5a1c56_Tag">
    <vt:lpwstr>10, 0, 1, 1</vt:lpwstr>
  </property>
</Properties>
</file>